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0E1" w:rsidRDefault="00DF60E1" w:rsidP="00A06B56">
      <w:pPr>
        <w:jc w:val="cente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7.25pt">
            <v:imagedata r:id="rId5" o:title=""/>
          </v:shape>
        </w:pict>
      </w:r>
    </w:p>
    <w:p w:rsidR="00DF60E1" w:rsidRDefault="00DF60E1" w:rsidP="00A06B56">
      <w:pPr>
        <w:jc w:val="center"/>
        <w:rPr>
          <w:b/>
          <w:sz w:val="28"/>
        </w:rPr>
      </w:pPr>
      <w:r>
        <w:rPr>
          <w:b/>
          <w:sz w:val="28"/>
        </w:rPr>
        <w:t xml:space="preserve">АДМИНИСТРАЦИЯ </w:t>
      </w:r>
    </w:p>
    <w:p w:rsidR="00DF60E1" w:rsidRDefault="00DF60E1" w:rsidP="00A06B56">
      <w:pPr>
        <w:jc w:val="both"/>
        <w:rPr>
          <w:b/>
          <w:sz w:val="28"/>
        </w:rPr>
      </w:pPr>
      <w:r>
        <w:rPr>
          <w:b/>
          <w:sz w:val="28"/>
        </w:rPr>
        <w:t xml:space="preserve">                     ДАЛЬНЕРЕЧЕНСКОГО ГОРОДСКОГО ОКРУГА </w:t>
      </w:r>
    </w:p>
    <w:p w:rsidR="00DF60E1" w:rsidRDefault="00DF60E1" w:rsidP="00A06B56">
      <w:pPr>
        <w:jc w:val="center"/>
        <w:rPr>
          <w:b/>
          <w:sz w:val="28"/>
        </w:rPr>
      </w:pPr>
      <w:r>
        <w:rPr>
          <w:b/>
          <w:sz w:val="28"/>
        </w:rPr>
        <w:t>ПРИМОРСКОГО КРАЯ</w:t>
      </w:r>
    </w:p>
    <w:p w:rsidR="00DF60E1" w:rsidRPr="0018066D" w:rsidRDefault="00DF60E1" w:rsidP="00A06B56">
      <w:pPr>
        <w:jc w:val="center"/>
        <w:rPr>
          <w:sz w:val="28"/>
          <w:szCs w:val="28"/>
        </w:rPr>
      </w:pPr>
    </w:p>
    <w:p w:rsidR="00DF60E1" w:rsidRPr="007E2057" w:rsidRDefault="00DF60E1" w:rsidP="00A06B56">
      <w:pPr>
        <w:jc w:val="center"/>
        <w:rPr>
          <w:sz w:val="28"/>
          <w:szCs w:val="28"/>
        </w:rPr>
      </w:pPr>
      <w:r w:rsidRPr="007E2057">
        <w:rPr>
          <w:sz w:val="28"/>
          <w:szCs w:val="28"/>
        </w:rPr>
        <w:t>ПОСТАНОВЛЕНИЕ</w:t>
      </w:r>
    </w:p>
    <w:p w:rsidR="00DF60E1" w:rsidRPr="007E2057" w:rsidRDefault="00DF60E1" w:rsidP="00A06B56">
      <w:pPr>
        <w:jc w:val="center"/>
        <w:rPr>
          <w:sz w:val="28"/>
          <w:szCs w:val="28"/>
        </w:rPr>
      </w:pPr>
    </w:p>
    <w:p w:rsidR="00DF60E1" w:rsidRPr="007E2057" w:rsidRDefault="00DF60E1" w:rsidP="00A06B56">
      <w:pPr>
        <w:jc w:val="center"/>
        <w:rPr>
          <w:sz w:val="28"/>
          <w:szCs w:val="28"/>
        </w:rPr>
      </w:pPr>
    </w:p>
    <w:p w:rsidR="00DF60E1" w:rsidRPr="007E2057" w:rsidRDefault="00DF60E1" w:rsidP="00161FE5">
      <w:pPr>
        <w:jc w:val="both"/>
        <w:rPr>
          <w:sz w:val="28"/>
          <w:szCs w:val="28"/>
        </w:rPr>
      </w:pPr>
      <w:r>
        <w:rPr>
          <w:sz w:val="28"/>
          <w:szCs w:val="28"/>
        </w:rPr>
        <w:t xml:space="preserve">29 июня 2016 года                      </w:t>
      </w:r>
      <w:r w:rsidRPr="007E2057">
        <w:rPr>
          <w:sz w:val="28"/>
          <w:szCs w:val="28"/>
        </w:rPr>
        <w:t xml:space="preserve">г. Дальнереченск   </w:t>
      </w:r>
      <w:r>
        <w:rPr>
          <w:sz w:val="28"/>
          <w:szCs w:val="28"/>
        </w:rPr>
        <w:t xml:space="preserve">                     </w:t>
      </w:r>
      <w:r w:rsidRPr="007E2057">
        <w:rPr>
          <w:sz w:val="28"/>
          <w:szCs w:val="28"/>
        </w:rPr>
        <w:t xml:space="preserve">   </w:t>
      </w:r>
      <w:r>
        <w:rPr>
          <w:sz w:val="28"/>
          <w:szCs w:val="28"/>
        </w:rPr>
        <w:t xml:space="preserve">  </w:t>
      </w:r>
      <w:r w:rsidRPr="007E2057">
        <w:rPr>
          <w:sz w:val="28"/>
          <w:szCs w:val="28"/>
        </w:rPr>
        <w:t xml:space="preserve"> </w:t>
      </w:r>
      <w:r>
        <w:rPr>
          <w:sz w:val="28"/>
          <w:szCs w:val="28"/>
        </w:rPr>
        <w:t xml:space="preserve">    </w:t>
      </w:r>
      <w:r w:rsidRPr="007E2057">
        <w:rPr>
          <w:sz w:val="28"/>
          <w:szCs w:val="28"/>
        </w:rPr>
        <w:t xml:space="preserve">         №</w:t>
      </w:r>
      <w:r>
        <w:rPr>
          <w:sz w:val="28"/>
          <w:szCs w:val="28"/>
        </w:rPr>
        <w:t xml:space="preserve"> 529</w:t>
      </w:r>
    </w:p>
    <w:p w:rsidR="00DF60E1" w:rsidRDefault="00DF60E1" w:rsidP="00A06B56">
      <w:pPr>
        <w:jc w:val="center"/>
        <w:rPr>
          <w:b/>
          <w:sz w:val="28"/>
          <w:szCs w:val="28"/>
        </w:rPr>
      </w:pPr>
    </w:p>
    <w:p w:rsidR="00DF60E1" w:rsidRDefault="00DF60E1" w:rsidP="00A06B56">
      <w:pPr>
        <w:jc w:val="center"/>
        <w:rPr>
          <w:b/>
          <w:sz w:val="28"/>
          <w:szCs w:val="28"/>
        </w:rPr>
      </w:pPr>
    </w:p>
    <w:p w:rsidR="00DF60E1" w:rsidRPr="007E2057" w:rsidRDefault="00DF60E1" w:rsidP="00A06B56">
      <w:pPr>
        <w:jc w:val="center"/>
        <w:rPr>
          <w:b/>
          <w:sz w:val="28"/>
          <w:szCs w:val="28"/>
        </w:rPr>
      </w:pPr>
    </w:p>
    <w:p w:rsidR="00DF60E1" w:rsidRDefault="00DF60E1" w:rsidP="00F84B92">
      <w:pPr>
        <w:pStyle w:val="BodyText"/>
        <w:jc w:val="center"/>
        <w:rPr>
          <w:b/>
          <w:szCs w:val="28"/>
        </w:rPr>
      </w:pPr>
      <w:r w:rsidRPr="00EC0321">
        <w:rPr>
          <w:b/>
          <w:szCs w:val="28"/>
        </w:rPr>
        <w:t xml:space="preserve">Об утверждении административного регламента </w:t>
      </w:r>
    </w:p>
    <w:p w:rsidR="00DF60E1" w:rsidRPr="00EC0321" w:rsidRDefault="00DF60E1" w:rsidP="00F84B92">
      <w:pPr>
        <w:pStyle w:val="BodyText"/>
        <w:jc w:val="center"/>
        <w:rPr>
          <w:b/>
          <w:szCs w:val="28"/>
        </w:rPr>
      </w:pPr>
      <w:r>
        <w:rPr>
          <w:b/>
          <w:szCs w:val="28"/>
        </w:rPr>
        <w:t xml:space="preserve">по </w:t>
      </w:r>
      <w:r w:rsidRPr="00EC0321">
        <w:rPr>
          <w:b/>
          <w:szCs w:val="28"/>
        </w:rPr>
        <w:t>предоставлени</w:t>
      </w:r>
      <w:r>
        <w:rPr>
          <w:b/>
          <w:szCs w:val="28"/>
        </w:rPr>
        <w:t>ю</w:t>
      </w:r>
      <w:r w:rsidRPr="00EC0321">
        <w:rPr>
          <w:b/>
          <w:szCs w:val="28"/>
        </w:rPr>
        <w:t xml:space="preserve"> муниципальной услуги </w:t>
      </w:r>
    </w:p>
    <w:p w:rsidR="00DF60E1" w:rsidRPr="00EC0321" w:rsidRDefault="00DF60E1" w:rsidP="00F84B92">
      <w:pPr>
        <w:pStyle w:val="BodyText"/>
        <w:jc w:val="center"/>
        <w:rPr>
          <w:b/>
          <w:szCs w:val="28"/>
        </w:rPr>
      </w:pPr>
      <w:r w:rsidRPr="00EC0321">
        <w:rPr>
          <w:b/>
          <w:szCs w:val="28"/>
        </w:rPr>
        <w:t xml:space="preserve">«Прием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Default="00DF60E1" w:rsidP="00B5701E">
      <w:pPr>
        <w:jc w:val="center"/>
        <w:rPr>
          <w:sz w:val="28"/>
          <w:szCs w:val="28"/>
        </w:rPr>
      </w:pPr>
    </w:p>
    <w:p w:rsidR="00DF60E1" w:rsidRPr="007E2057" w:rsidRDefault="00DF60E1" w:rsidP="00B5701E">
      <w:pPr>
        <w:jc w:val="center"/>
        <w:rPr>
          <w:sz w:val="28"/>
          <w:szCs w:val="28"/>
        </w:rPr>
      </w:pPr>
    </w:p>
    <w:p w:rsidR="00DF60E1" w:rsidRPr="000629F3" w:rsidRDefault="00DF60E1" w:rsidP="00DF2AB9">
      <w:pPr>
        <w:spacing w:line="360" w:lineRule="auto"/>
        <w:ind w:firstLine="709"/>
        <w:jc w:val="both"/>
        <w:rPr>
          <w:color w:val="000000"/>
          <w:sz w:val="28"/>
          <w:szCs w:val="28"/>
        </w:rPr>
      </w:pPr>
      <w:r w:rsidRPr="000629F3">
        <w:rPr>
          <w:rStyle w:val="a9"/>
          <w:sz w:val="28"/>
          <w:szCs w:val="28"/>
        </w:rPr>
        <w:t xml:space="preserve">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Российской Федерации от 27 июля 2010 г. № 210-ФЗ «Об организации предоставления государственных и муниципальных услуг», Уставом Дальнереченского городского округа, в целях приведения административных регламентов, в соответствие с действующим законодательством, </w:t>
      </w:r>
      <w:r w:rsidRPr="000629F3">
        <w:rPr>
          <w:sz w:val="28"/>
          <w:szCs w:val="28"/>
        </w:rPr>
        <w:t>администрация Дальнереченского городского округа</w:t>
      </w:r>
    </w:p>
    <w:p w:rsidR="00DF60E1" w:rsidRPr="004E4EEE" w:rsidRDefault="00DF60E1" w:rsidP="00DF2AB9">
      <w:pPr>
        <w:spacing w:line="360" w:lineRule="auto"/>
        <w:ind w:firstLine="709"/>
        <w:jc w:val="both"/>
        <w:rPr>
          <w:sz w:val="28"/>
          <w:szCs w:val="28"/>
        </w:rPr>
      </w:pPr>
    </w:p>
    <w:p w:rsidR="00DF60E1" w:rsidRDefault="00DF60E1" w:rsidP="00DF2AB9">
      <w:pPr>
        <w:spacing w:line="360" w:lineRule="auto"/>
        <w:ind w:firstLine="709"/>
        <w:jc w:val="both"/>
        <w:rPr>
          <w:sz w:val="28"/>
          <w:szCs w:val="28"/>
        </w:rPr>
      </w:pPr>
      <w:r w:rsidRPr="004E4EEE">
        <w:rPr>
          <w:sz w:val="28"/>
          <w:szCs w:val="28"/>
        </w:rPr>
        <w:t>ПОСТАНОВЛЯЕТ:</w:t>
      </w:r>
    </w:p>
    <w:p w:rsidR="00DF60E1" w:rsidRPr="00DF2AB9" w:rsidRDefault="00DF60E1" w:rsidP="00DF2AB9">
      <w:pPr>
        <w:spacing w:line="360" w:lineRule="auto"/>
        <w:ind w:firstLine="709"/>
        <w:jc w:val="both"/>
        <w:rPr>
          <w:sz w:val="28"/>
          <w:szCs w:val="28"/>
        </w:rPr>
      </w:pPr>
    </w:p>
    <w:p w:rsidR="00DF60E1" w:rsidRPr="00DF2AB9" w:rsidRDefault="00DF60E1" w:rsidP="00DF2AB9">
      <w:pPr>
        <w:spacing w:line="360" w:lineRule="auto"/>
        <w:ind w:firstLine="709"/>
        <w:jc w:val="both"/>
        <w:rPr>
          <w:sz w:val="28"/>
          <w:szCs w:val="28"/>
        </w:rPr>
      </w:pPr>
      <w:r w:rsidRPr="00DF2AB9">
        <w:rPr>
          <w:sz w:val="28"/>
          <w:szCs w:val="28"/>
        </w:rPr>
        <w:t>1. Утвердить административный регламент по предоставлению муниципальной услуги «Прием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(прилагается).</w:t>
      </w:r>
    </w:p>
    <w:p w:rsidR="00DF60E1" w:rsidRPr="00DF2AB9" w:rsidRDefault="00DF60E1" w:rsidP="00DF2AB9">
      <w:pPr>
        <w:spacing w:line="360" w:lineRule="auto"/>
        <w:ind w:firstLine="709"/>
        <w:jc w:val="both"/>
        <w:rPr>
          <w:sz w:val="28"/>
          <w:szCs w:val="28"/>
        </w:rPr>
      </w:pPr>
      <w:r w:rsidRPr="00DF2AB9">
        <w:rPr>
          <w:sz w:val="28"/>
          <w:szCs w:val="28"/>
        </w:rPr>
        <w:t>2. Постановление администрации Дальнереченского городского округа от 18 августа 2014 года № 1032 «Об утверждении административного регламента по предоставлению муниципальной услуги «Прием заявлений о зачислении в муниципальные образовательные учреждения, реализующие основную образовательную программу дошкольного образования (детские сады), а также постановка на соответствующий учет», считать утратившим силу.</w:t>
      </w:r>
    </w:p>
    <w:p w:rsidR="00DF60E1" w:rsidRPr="00DF2AB9" w:rsidRDefault="00DF60E1" w:rsidP="00DF2AB9">
      <w:pPr>
        <w:spacing w:line="360" w:lineRule="auto"/>
        <w:ind w:firstLine="709"/>
        <w:jc w:val="both"/>
        <w:rPr>
          <w:sz w:val="28"/>
          <w:szCs w:val="28"/>
        </w:rPr>
      </w:pPr>
      <w:r w:rsidRPr="00DF2AB9">
        <w:rPr>
          <w:sz w:val="28"/>
          <w:szCs w:val="28"/>
        </w:rPr>
        <w:t>2. Отделу муниципальной службы, кадров и делопроизводства администрации Дальнереченского городского округа (Ивченко) настоящее постановление обнародовать и разместить на официальном Интернет-сайте Дальнереченского городского округа.</w:t>
      </w:r>
    </w:p>
    <w:p w:rsidR="00DF60E1" w:rsidRPr="00DF2AB9" w:rsidRDefault="00DF60E1" w:rsidP="00DF2AB9">
      <w:pPr>
        <w:spacing w:line="360" w:lineRule="auto"/>
        <w:ind w:firstLine="709"/>
        <w:jc w:val="both"/>
        <w:rPr>
          <w:sz w:val="28"/>
          <w:szCs w:val="28"/>
        </w:rPr>
      </w:pPr>
      <w:r w:rsidRPr="00DF2AB9">
        <w:rPr>
          <w:sz w:val="28"/>
          <w:szCs w:val="28"/>
        </w:rPr>
        <w:t>3. Настоящее постановление вступает в силу с момента его подписания.</w:t>
      </w:r>
    </w:p>
    <w:p w:rsidR="00DF60E1" w:rsidRPr="00DF2AB9" w:rsidRDefault="00DF60E1" w:rsidP="00DF2AB9">
      <w:pPr>
        <w:spacing w:line="360" w:lineRule="auto"/>
        <w:ind w:firstLine="709"/>
        <w:jc w:val="both"/>
        <w:rPr>
          <w:sz w:val="28"/>
          <w:szCs w:val="28"/>
        </w:rPr>
      </w:pPr>
    </w:p>
    <w:p w:rsidR="00DF60E1" w:rsidRPr="00DF2AB9" w:rsidRDefault="00DF60E1" w:rsidP="00DF2AB9">
      <w:pPr>
        <w:spacing w:line="360" w:lineRule="auto"/>
        <w:ind w:firstLine="709"/>
        <w:jc w:val="both"/>
        <w:rPr>
          <w:sz w:val="28"/>
          <w:szCs w:val="28"/>
        </w:rPr>
      </w:pPr>
    </w:p>
    <w:p w:rsidR="00DF60E1" w:rsidRPr="007E2057" w:rsidRDefault="00DF60E1" w:rsidP="007E2057">
      <w:pPr>
        <w:ind w:firstLine="709"/>
        <w:rPr>
          <w:sz w:val="28"/>
          <w:szCs w:val="28"/>
        </w:rPr>
      </w:pPr>
    </w:p>
    <w:p w:rsidR="00DF60E1" w:rsidRDefault="00DF60E1" w:rsidP="00CE0183">
      <w:pPr>
        <w:pStyle w:val="BodyTextIndent2"/>
        <w:spacing w:line="240" w:lineRule="auto"/>
        <w:ind w:left="0"/>
        <w:rPr>
          <w:sz w:val="28"/>
          <w:szCs w:val="28"/>
        </w:rPr>
      </w:pPr>
      <w:r w:rsidRPr="007E2057">
        <w:rPr>
          <w:sz w:val="28"/>
          <w:szCs w:val="28"/>
        </w:rPr>
        <w:t xml:space="preserve">Глава администрации                                                                                Дальнереченского городского округа                    </w:t>
      </w:r>
      <w:r>
        <w:rPr>
          <w:sz w:val="28"/>
          <w:szCs w:val="28"/>
        </w:rPr>
        <w:t xml:space="preserve">   </w:t>
      </w:r>
      <w:r w:rsidRPr="007E2057">
        <w:rPr>
          <w:sz w:val="28"/>
          <w:szCs w:val="28"/>
        </w:rPr>
        <w:t xml:space="preserve">                    С.И.</w:t>
      </w:r>
      <w:r>
        <w:rPr>
          <w:sz w:val="28"/>
          <w:szCs w:val="28"/>
        </w:rPr>
        <w:t xml:space="preserve"> </w:t>
      </w:r>
      <w:r w:rsidRPr="007E2057">
        <w:rPr>
          <w:sz w:val="28"/>
          <w:szCs w:val="28"/>
        </w:rPr>
        <w:t>Васильев</w:t>
      </w: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7E2057">
      <w:pPr>
        <w:jc w:val="right"/>
        <w:rPr>
          <w:sz w:val="26"/>
          <w:szCs w:val="28"/>
        </w:rPr>
      </w:pPr>
    </w:p>
    <w:p w:rsidR="00DF60E1" w:rsidRDefault="00DF60E1" w:rsidP="00DF2AB9">
      <w:pPr>
        <w:jc w:val="center"/>
        <w:rPr>
          <w:b/>
          <w:sz w:val="28"/>
          <w:szCs w:val="28"/>
        </w:rPr>
      </w:pPr>
    </w:p>
    <w:p w:rsidR="00DF60E1" w:rsidRPr="00E437D3" w:rsidRDefault="00DF60E1" w:rsidP="00E437D3">
      <w:pPr>
        <w:pStyle w:val="210"/>
        <w:shd w:val="clear" w:color="auto" w:fill="auto"/>
        <w:tabs>
          <w:tab w:val="left" w:pos="1073"/>
        </w:tabs>
        <w:spacing w:line="365" w:lineRule="exact"/>
        <w:jc w:val="both"/>
        <w:rPr>
          <w:rFonts w:ascii="Times New Roman" w:hAnsi="Times New Roman"/>
          <w:sz w:val="28"/>
          <w:szCs w:val="28"/>
        </w:rPr>
      </w:pPr>
      <w:r>
        <w:rPr>
          <w:rFonts w:ascii="Times New Roman" w:hAnsi="Times New Roman"/>
          <w:sz w:val="28"/>
          <w:szCs w:val="28"/>
        </w:rPr>
        <w:t xml:space="preserve">                                                                         </w:t>
      </w:r>
      <w:r w:rsidRPr="00E437D3">
        <w:rPr>
          <w:rFonts w:ascii="Times New Roman" w:hAnsi="Times New Roman"/>
          <w:sz w:val="28"/>
          <w:szCs w:val="28"/>
        </w:rPr>
        <w:t xml:space="preserve">Утвержден </w:t>
      </w:r>
    </w:p>
    <w:p w:rsidR="00DF60E1" w:rsidRDefault="00DF60E1" w:rsidP="00E437D3">
      <w:pPr>
        <w:rPr>
          <w:sz w:val="28"/>
          <w:szCs w:val="28"/>
        </w:rPr>
      </w:pPr>
      <w:r>
        <w:rPr>
          <w:sz w:val="28"/>
          <w:szCs w:val="28"/>
        </w:rPr>
        <w:t xml:space="preserve">                                                                         постановлением администрации</w:t>
      </w:r>
    </w:p>
    <w:p w:rsidR="00DF60E1" w:rsidRDefault="00DF60E1" w:rsidP="00E437D3">
      <w:pPr>
        <w:rPr>
          <w:sz w:val="28"/>
          <w:szCs w:val="28"/>
        </w:rPr>
      </w:pPr>
      <w:r>
        <w:rPr>
          <w:sz w:val="28"/>
          <w:szCs w:val="28"/>
        </w:rPr>
        <w:t xml:space="preserve">                                                                         Дальнереченского городского округа</w:t>
      </w:r>
    </w:p>
    <w:p w:rsidR="00DF60E1" w:rsidRDefault="00DF60E1" w:rsidP="00E437D3">
      <w:pPr>
        <w:rPr>
          <w:sz w:val="28"/>
          <w:szCs w:val="28"/>
        </w:rPr>
      </w:pPr>
      <w:r>
        <w:rPr>
          <w:sz w:val="28"/>
          <w:szCs w:val="28"/>
        </w:rPr>
        <w:t xml:space="preserve">                                                                         от 29.06.2016г. № 529</w:t>
      </w:r>
    </w:p>
    <w:p w:rsidR="00DF60E1" w:rsidRPr="00034A44" w:rsidRDefault="00DF60E1" w:rsidP="00E437D3">
      <w:pPr>
        <w:jc w:val="center"/>
        <w:rPr>
          <w:sz w:val="26"/>
          <w:szCs w:val="28"/>
        </w:rPr>
      </w:pPr>
    </w:p>
    <w:p w:rsidR="00DF60E1" w:rsidRPr="00061ADB" w:rsidRDefault="00DF60E1" w:rsidP="007E2057">
      <w:pPr>
        <w:jc w:val="center"/>
        <w:rPr>
          <w:sz w:val="26"/>
          <w:szCs w:val="28"/>
        </w:rPr>
      </w:pPr>
    </w:p>
    <w:p w:rsidR="00DF60E1" w:rsidRPr="00281EE2" w:rsidRDefault="00DF60E1" w:rsidP="007E2057">
      <w:pPr>
        <w:jc w:val="center"/>
        <w:rPr>
          <w:b/>
          <w:sz w:val="28"/>
          <w:szCs w:val="28"/>
        </w:rPr>
      </w:pPr>
      <w:bookmarkStart w:id="0" w:name="OLE_LINK1"/>
      <w:bookmarkStart w:id="1" w:name="OLE_LINK2"/>
      <w:r w:rsidRPr="00281EE2">
        <w:rPr>
          <w:b/>
          <w:sz w:val="28"/>
          <w:szCs w:val="28"/>
        </w:rPr>
        <w:t>АДМИНИСТРАТИВНЫЙ РЕГЛАМЕНТ</w:t>
      </w:r>
    </w:p>
    <w:p w:rsidR="00DF60E1" w:rsidRDefault="00DF60E1" w:rsidP="004D249B">
      <w:pPr>
        <w:jc w:val="center"/>
        <w:rPr>
          <w:b/>
          <w:sz w:val="28"/>
          <w:szCs w:val="28"/>
        </w:rPr>
      </w:pPr>
      <w:r>
        <w:rPr>
          <w:b/>
          <w:sz w:val="28"/>
          <w:szCs w:val="28"/>
        </w:rPr>
        <w:t xml:space="preserve">по </w:t>
      </w:r>
      <w:r w:rsidRPr="00281EE2">
        <w:rPr>
          <w:b/>
          <w:sz w:val="28"/>
          <w:szCs w:val="28"/>
        </w:rPr>
        <w:t xml:space="preserve">предоставления муниципальной услуги </w:t>
      </w:r>
    </w:p>
    <w:p w:rsidR="00DF60E1" w:rsidRPr="00281EE2" w:rsidRDefault="00DF60E1" w:rsidP="004D249B">
      <w:pPr>
        <w:jc w:val="center"/>
        <w:rPr>
          <w:b/>
          <w:sz w:val="28"/>
          <w:szCs w:val="28"/>
        </w:rPr>
      </w:pPr>
      <w:r w:rsidRPr="00281EE2">
        <w:rPr>
          <w:b/>
          <w:sz w:val="28"/>
          <w:szCs w:val="28"/>
        </w:rPr>
        <w:t xml:space="preserve">«Прием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w:t>
      </w:r>
    </w:p>
    <w:bookmarkEnd w:id="0"/>
    <w:bookmarkEnd w:id="1"/>
    <w:p w:rsidR="00DF60E1" w:rsidRPr="00281EE2" w:rsidRDefault="00DF60E1" w:rsidP="007E2057">
      <w:pPr>
        <w:jc w:val="center"/>
        <w:rPr>
          <w:sz w:val="28"/>
          <w:szCs w:val="28"/>
        </w:rPr>
      </w:pPr>
    </w:p>
    <w:p w:rsidR="00DF60E1" w:rsidRPr="00281EE2" w:rsidRDefault="00DF60E1" w:rsidP="007E2057">
      <w:pPr>
        <w:keepNext/>
        <w:keepLines/>
        <w:numPr>
          <w:ilvl w:val="0"/>
          <w:numId w:val="7"/>
        </w:numPr>
        <w:jc w:val="center"/>
        <w:outlineLvl w:val="0"/>
        <w:rPr>
          <w:b/>
          <w:bCs/>
          <w:sz w:val="28"/>
          <w:szCs w:val="28"/>
        </w:rPr>
      </w:pPr>
      <w:r w:rsidRPr="00281EE2">
        <w:rPr>
          <w:b/>
          <w:bCs/>
          <w:sz w:val="28"/>
          <w:szCs w:val="28"/>
        </w:rPr>
        <w:t>ОБЩИЕ ПОЛОЖЕНИЯ</w:t>
      </w:r>
    </w:p>
    <w:p w:rsidR="00DF60E1" w:rsidRPr="00281EE2" w:rsidRDefault="00DF60E1" w:rsidP="007E2057">
      <w:pPr>
        <w:jc w:val="both"/>
        <w:rPr>
          <w:sz w:val="28"/>
          <w:szCs w:val="28"/>
        </w:rPr>
      </w:pPr>
    </w:p>
    <w:p w:rsidR="00DF60E1" w:rsidRPr="00281EE2" w:rsidRDefault="00DF60E1" w:rsidP="009355F3">
      <w:pPr>
        <w:spacing w:line="360" w:lineRule="auto"/>
        <w:ind w:firstLine="709"/>
        <w:jc w:val="both"/>
        <w:rPr>
          <w:sz w:val="28"/>
          <w:szCs w:val="28"/>
        </w:rPr>
      </w:pPr>
      <w:r w:rsidRPr="00281EE2">
        <w:rPr>
          <w:b/>
          <w:sz w:val="28"/>
          <w:szCs w:val="28"/>
        </w:rPr>
        <w:t>1.1.</w:t>
      </w:r>
      <w:r w:rsidRPr="00281EE2">
        <w:rPr>
          <w:sz w:val="28"/>
          <w:szCs w:val="28"/>
        </w:rPr>
        <w:t xml:space="preserve"> Административный регламент предоставления муниципальной услуги «Прием заявлений и постановка на учет детей в целях зачисления в муниципальные образовательные организации, реализующие основные </w:t>
      </w:r>
      <w:r>
        <w:rPr>
          <w:sz w:val="28"/>
          <w:szCs w:val="28"/>
        </w:rPr>
        <w:t>обще</w:t>
      </w:r>
      <w:r w:rsidRPr="00281EE2">
        <w:rPr>
          <w:sz w:val="28"/>
          <w:szCs w:val="28"/>
        </w:rPr>
        <w:t>образовательные программы дошкольного образования» (далее Административный регламент) определяет порядок взаимодействия, сроки и последовательность административных процедур и административных действий при предоставлении муниципальной услуги по приему заявлений и постановка на учет детей в целях зачисления в муниципальные образовательные организации, реализующие основные образовательные программы дошкольного образования.</w:t>
      </w:r>
    </w:p>
    <w:p w:rsidR="00DF60E1" w:rsidRPr="00281EE2" w:rsidRDefault="00DF60E1" w:rsidP="007E2057">
      <w:pPr>
        <w:spacing w:line="360" w:lineRule="auto"/>
        <w:ind w:firstLine="709"/>
        <w:jc w:val="both"/>
        <w:rPr>
          <w:sz w:val="28"/>
          <w:szCs w:val="28"/>
        </w:rPr>
      </w:pPr>
      <w:r w:rsidRPr="00281EE2">
        <w:rPr>
          <w:b/>
          <w:sz w:val="28"/>
          <w:szCs w:val="28"/>
        </w:rPr>
        <w:t>1.2.</w:t>
      </w:r>
      <w:r w:rsidRPr="00281EE2">
        <w:rPr>
          <w:sz w:val="28"/>
          <w:szCs w:val="28"/>
        </w:rPr>
        <w:t xml:space="preserve"> Административный регламент разработан в целях повышения качества предоставления и доступности предоставления муниципальной услуги.</w:t>
      </w:r>
    </w:p>
    <w:p w:rsidR="00DF60E1" w:rsidRPr="00281EE2" w:rsidRDefault="00DF60E1" w:rsidP="007E2057">
      <w:pPr>
        <w:widowControl w:val="0"/>
        <w:spacing w:line="360" w:lineRule="auto"/>
        <w:ind w:left="20" w:right="40" w:firstLine="700"/>
        <w:jc w:val="both"/>
        <w:rPr>
          <w:sz w:val="28"/>
          <w:szCs w:val="28"/>
        </w:rPr>
      </w:pPr>
      <w:r w:rsidRPr="00281EE2">
        <w:rPr>
          <w:sz w:val="28"/>
          <w:szCs w:val="28"/>
        </w:rPr>
        <w:t xml:space="preserve">Настоящий Административный регламент размещен на официальном сайте Дальнереченского городского округа </w:t>
      </w:r>
      <w:hyperlink r:id="rId6" w:history="1">
        <w:r w:rsidRPr="00281EE2">
          <w:rPr>
            <w:sz w:val="28"/>
            <w:szCs w:val="28"/>
            <w:u w:val="single"/>
          </w:rPr>
          <w:t>dalnerokrug.ru</w:t>
        </w:r>
      </w:hyperlink>
      <w:r w:rsidRPr="00281EE2">
        <w:rPr>
          <w:sz w:val="28"/>
          <w:szCs w:val="28"/>
        </w:rPr>
        <w:t>, на официальном сайте портала «Электронная школа Приморья» (</w:t>
      </w:r>
      <w:r w:rsidRPr="00281EE2">
        <w:rPr>
          <w:sz w:val="28"/>
          <w:szCs w:val="28"/>
          <w:lang w:val="en-US"/>
        </w:rPr>
        <w:t>www</w:t>
      </w:r>
      <w:r w:rsidRPr="00281EE2">
        <w:rPr>
          <w:sz w:val="28"/>
          <w:szCs w:val="28"/>
        </w:rPr>
        <w:t>.dnevniki.shkolapk.ru).</w:t>
      </w:r>
    </w:p>
    <w:p w:rsidR="00DF60E1" w:rsidRPr="00281EE2" w:rsidRDefault="00DF60E1" w:rsidP="007E2057">
      <w:pPr>
        <w:spacing w:line="360" w:lineRule="auto"/>
        <w:ind w:firstLine="709"/>
        <w:jc w:val="both"/>
        <w:rPr>
          <w:sz w:val="28"/>
          <w:szCs w:val="28"/>
        </w:rPr>
      </w:pPr>
      <w:r w:rsidRPr="00281EE2">
        <w:rPr>
          <w:b/>
          <w:sz w:val="28"/>
          <w:szCs w:val="28"/>
        </w:rPr>
        <w:t>1.3.</w:t>
      </w:r>
      <w:r w:rsidRPr="00281EE2">
        <w:rPr>
          <w:sz w:val="28"/>
          <w:szCs w:val="28"/>
        </w:rPr>
        <w:t xml:space="preserve"> Круг Заявителей муниципальной услуги.</w:t>
      </w:r>
    </w:p>
    <w:p w:rsidR="00DF60E1" w:rsidRPr="00281EE2" w:rsidRDefault="00DF60E1" w:rsidP="007E2057">
      <w:pPr>
        <w:spacing w:line="360" w:lineRule="auto"/>
        <w:ind w:firstLine="709"/>
        <w:jc w:val="both"/>
        <w:rPr>
          <w:sz w:val="28"/>
          <w:szCs w:val="28"/>
        </w:rPr>
      </w:pPr>
      <w:r w:rsidRPr="00281EE2">
        <w:rPr>
          <w:sz w:val="28"/>
          <w:szCs w:val="28"/>
        </w:rPr>
        <w:t>Муниципальная услуга предусматривает заявительный порядок обращения.</w:t>
      </w:r>
    </w:p>
    <w:p w:rsidR="00DF60E1" w:rsidRPr="00281EE2" w:rsidRDefault="00DF60E1" w:rsidP="007E2057">
      <w:pPr>
        <w:spacing w:line="360" w:lineRule="auto"/>
        <w:ind w:firstLine="709"/>
        <w:jc w:val="both"/>
        <w:rPr>
          <w:sz w:val="28"/>
          <w:szCs w:val="28"/>
        </w:rPr>
      </w:pPr>
      <w:r w:rsidRPr="00281EE2">
        <w:rPr>
          <w:sz w:val="28"/>
          <w:szCs w:val="28"/>
        </w:rPr>
        <w:t>Заявителями муниципальной услуги могут быть:</w:t>
      </w:r>
    </w:p>
    <w:p w:rsidR="00DF60E1" w:rsidRPr="00281EE2" w:rsidRDefault="00DF60E1" w:rsidP="007E2057">
      <w:pPr>
        <w:spacing w:line="360" w:lineRule="auto"/>
        <w:ind w:firstLine="709"/>
        <w:jc w:val="both"/>
        <w:rPr>
          <w:sz w:val="28"/>
          <w:szCs w:val="28"/>
        </w:rPr>
      </w:pPr>
      <w:r w:rsidRPr="00281EE2">
        <w:rPr>
          <w:sz w:val="28"/>
          <w:szCs w:val="28"/>
        </w:rPr>
        <w:t>1) родитель (законный представитель) ребенка в возрасте до 7 лет,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w:t>
      </w:r>
    </w:p>
    <w:p w:rsidR="00DF60E1" w:rsidRPr="00281EE2" w:rsidRDefault="00DF60E1" w:rsidP="007E2057">
      <w:pPr>
        <w:widowControl w:val="0"/>
        <w:tabs>
          <w:tab w:val="left" w:pos="1152"/>
        </w:tabs>
        <w:spacing w:line="360" w:lineRule="auto"/>
        <w:ind w:left="20" w:firstLine="728"/>
        <w:jc w:val="both"/>
        <w:rPr>
          <w:sz w:val="28"/>
          <w:szCs w:val="28"/>
        </w:rPr>
      </w:pPr>
      <w:r w:rsidRPr="00281EE2">
        <w:rPr>
          <w:b/>
          <w:sz w:val="28"/>
          <w:szCs w:val="28"/>
        </w:rPr>
        <w:t>1.4.</w:t>
      </w:r>
      <w:r w:rsidRPr="00281EE2">
        <w:rPr>
          <w:sz w:val="28"/>
          <w:szCs w:val="28"/>
        </w:rPr>
        <w:t xml:space="preserve"> Основными принципами предоставления муниципальной услуги являются:</w:t>
      </w:r>
    </w:p>
    <w:p w:rsidR="00DF60E1" w:rsidRPr="00281EE2" w:rsidRDefault="00DF60E1" w:rsidP="007E2057">
      <w:pPr>
        <w:widowControl w:val="0"/>
        <w:tabs>
          <w:tab w:val="left" w:pos="1422"/>
        </w:tabs>
        <w:spacing w:line="360" w:lineRule="auto"/>
        <w:ind w:right="40" w:firstLine="748"/>
        <w:jc w:val="both"/>
        <w:rPr>
          <w:sz w:val="28"/>
          <w:szCs w:val="28"/>
        </w:rPr>
      </w:pPr>
      <w:r w:rsidRPr="00281EE2">
        <w:rPr>
          <w:b/>
          <w:sz w:val="28"/>
          <w:szCs w:val="28"/>
        </w:rPr>
        <w:t>1.4.1.</w:t>
      </w:r>
      <w:r w:rsidRPr="00281EE2">
        <w:rPr>
          <w:sz w:val="28"/>
          <w:szCs w:val="28"/>
        </w:rPr>
        <w:t xml:space="preserve"> Единство требований к результату предоставления муниципальной услуги на территории Дальнереченского городского округа.</w:t>
      </w:r>
    </w:p>
    <w:p w:rsidR="00DF60E1" w:rsidRPr="00281EE2" w:rsidRDefault="00DF60E1" w:rsidP="007E2057">
      <w:pPr>
        <w:widowControl w:val="0"/>
        <w:tabs>
          <w:tab w:val="left" w:pos="1417"/>
        </w:tabs>
        <w:spacing w:line="360" w:lineRule="auto"/>
        <w:ind w:left="720" w:right="40"/>
        <w:jc w:val="both"/>
        <w:rPr>
          <w:sz w:val="28"/>
          <w:szCs w:val="28"/>
        </w:rPr>
      </w:pPr>
      <w:r w:rsidRPr="00281EE2">
        <w:rPr>
          <w:b/>
          <w:sz w:val="28"/>
          <w:szCs w:val="28"/>
        </w:rPr>
        <w:t>1.4.2.</w:t>
      </w:r>
      <w:r w:rsidRPr="00281EE2">
        <w:rPr>
          <w:sz w:val="28"/>
          <w:szCs w:val="28"/>
        </w:rPr>
        <w:t xml:space="preserve"> Обеспечение предоставления муниципальной услуги в электронной форме.</w:t>
      </w:r>
    </w:p>
    <w:p w:rsidR="00DF60E1" w:rsidRPr="00281EE2" w:rsidRDefault="00DF60E1" w:rsidP="007E2057">
      <w:pPr>
        <w:widowControl w:val="0"/>
        <w:spacing w:after="593" w:line="360" w:lineRule="auto"/>
        <w:ind w:left="20" w:right="40" w:firstLine="700"/>
        <w:jc w:val="both"/>
        <w:rPr>
          <w:sz w:val="28"/>
          <w:szCs w:val="28"/>
        </w:rPr>
      </w:pPr>
      <w:r w:rsidRPr="00281EE2">
        <w:rPr>
          <w:sz w:val="28"/>
          <w:szCs w:val="28"/>
        </w:rPr>
        <w:t>Предоставление муниципальной услуги в электронной форме основано на следующих принципах: соблюдение конституционных прав и свобод гражданина; достоверность и полнота предоставляемой информации; унификация документированной информации; защита документированной информации от неправомерного уничтожения, блокирования, модификации, копирования, распространения и иных противоправных действий.</w:t>
      </w:r>
    </w:p>
    <w:p w:rsidR="00DF60E1" w:rsidRPr="00281EE2" w:rsidRDefault="00DF60E1" w:rsidP="007E2057">
      <w:pPr>
        <w:widowControl w:val="0"/>
        <w:tabs>
          <w:tab w:val="left" w:pos="2401"/>
        </w:tabs>
        <w:spacing w:after="264" w:line="360" w:lineRule="auto"/>
        <w:ind w:left="2244"/>
        <w:outlineLvl w:val="2"/>
        <w:rPr>
          <w:b/>
          <w:bCs/>
          <w:spacing w:val="3"/>
          <w:sz w:val="28"/>
          <w:szCs w:val="28"/>
        </w:rPr>
      </w:pPr>
      <w:bookmarkStart w:id="2" w:name="bookmark0"/>
      <w:r w:rsidRPr="00281EE2">
        <w:rPr>
          <w:b/>
          <w:bCs/>
          <w:spacing w:val="3"/>
          <w:sz w:val="28"/>
          <w:szCs w:val="28"/>
        </w:rPr>
        <w:t>2. Стандарт предоставления муниципальной услуги</w:t>
      </w:r>
      <w:bookmarkEnd w:id="2"/>
    </w:p>
    <w:p w:rsidR="00DF60E1" w:rsidRPr="00281EE2" w:rsidRDefault="00DF60E1" w:rsidP="007E2057">
      <w:pPr>
        <w:widowControl w:val="0"/>
        <w:tabs>
          <w:tab w:val="left" w:pos="1171"/>
        </w:tabs>
        <w:spacing w:line="360" w:lineRule="auto"/>
        <w:ind w:left="720"/>
        <w:jc w:val="both"/>
        <w:rPr>
          <w:sz w:val="28"/>
          <w:szCs w:val="28"/>
        </w:rPr>
      </w:pPr>
      <w:r w:rsidRPr="00281EE2">
        <w:rPr>
          <w:b/>
          <w:sz w:val="28"/>
          <w:szCs w:val="28"/>
        </w:rPr>
        <w:t>2.1.</w:t>
      </w:r>
      <w:r w:rsidRPr="00281EE2">
        <w:rPr>
          <w:sz w:val="28"/>
          <w:szCs w:val="28"/>
        </w:rPr>
        <w:t xml:space="preserve"> Наименование муниципальной услуги:</w:t>
      </w:r>
    </w:p>
    <w:p w:rsidR="00DF60E1" w:rsidRPr="00281EE2" w:rsidRDefault="00DF60E1" w:rsidP="004D249B">
      <w:pPr>
        <w:widowControl w:val="0"/>
        <w:spacing w:line="360" w:lineRule="auto"/>
        <w:ind w:left="20" w:right="40" w:firstLine="700"/>
        <w:jc w:val="both"/>
        <w:rPr>
          <w:sz w:val="28"/>
          <w:szCs w:val="28"/>
        </w:rPr>
      </w:pPr>
      <w:r w:rsidRPr="00281EE2">
        <w:rPr>
          <w:sz w:val="28"/>
          <w:szCs w:val="28"/>
        </w:rPr>
        <w:t xml:space="preserve">«Прием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1F2973" w:rsidRDefault="00DF60E1" w:rsidP="007E2057">
      <w:pPr>
        <w:widowControl w:val="0"/>
        <w:tabs>
          <w:tab w:val="left" w:pos="1166"/>
        </w:tabs>
        <w:spacing w:line="360" w:lineRule="auto"/>
        <w:ind w:left="720"/>
        <w:jc w:val="both"/>
        <w:rPr>
          <w:sz w:val="28"/>
          <w:szCs w:val="28"/>
        </w:rPr>
      </w:pPr>
      <w:r w:rsidRPr="001F2973">
        <w:rPr>
          <w:b/>
          <w:sz w:val="28"/>
          <w:szCs w:val="28"/>
        </w:rPr>
        <w:t>2.2.</w:t>
      </w:r>
      <w:r w:rsidRPr="001F2973">
        <w:rPr>
          <w:sz w:val="28"/>
          <w:szCs w:val="28"/>
        </w:rPr>
        <w:t xml:space="preserve"> Наименование органа, предоставляющего муниципальную услугу.</w:t>
      </w:r>
    </w:p>
    <w:p w:rsidR="00DF60E1" w:rsidRPr="001F2973" w:rsidRDefault="00DF60E1" w:rsidP="007E2057">
      <w:pPr>
        <w:widowControl w:val="0"/>
        <w:spacing w:line="360" w:lineRule="auto"/>
        <w:ind w:left="20" w:firstLine="700"/>
        <w:jc w:val="both"/>
        <w:rPr>
          <w:sz w:val="28"/>
          <w:szCs w:val="28"/>
        </w:rPr>
      </w:pPr>
      <w:r w:rsidRPr="001F2973">
        <w:rPr>
          <w:sz w:val="28"/>
          <w:szCs w:val="28"/>
        </w:rPr>
        <w:t>Ответственными исполнителями муниципальной услуги являются:</w:t>
      </w:r>
    </w:p>
    <w:p w:rsidR="00DF60E1" w:rsidRPr="001F2973" w:rsidRDefault="00DF60E1" w:rsidP="007E2057">
      <w:pPr>
        <w:widowControl w:val="0"/>
        <w:tabs>
          <w:tab w:val="left" w:pos="990"/>
        </w:tabs>
        <w:spacing w:line="360" w:lineRule="auto"/>
        <w:ind w:left="20" w:right="40" w:firstLine="700"/>
        <w:jc w:val="both"/>
        <w:rPr>
          <w:sz w:val="28"/>
          <w:szCs w:val="28"/>
        </w:rPr>
      </w:pPr>
      <w:r w:rsidRPr="001F2973">
        <w:rPr>
          <w:sz w:val="28"/>
          <w:szCs w:val="28"/>
        </w:rPr>
        <w:t>- муниципальное казенное учреждение «Управление образования» Дальнереченского городского округа (далее - управление образования), расположенное по адресу:</w:t>
      </w:r>
    </w:p>
    <w:p w:rsidR="00DF60E1" w:rsidRPr="001F2973" w:rsidRDefault="00DF60E1" w:rsidP="007E2057">
      <w:pPr>
        <w:widowControl w:val="0"/>
        <w:spacing w:line="360" w:lineRule="auto"/>
        <w:ind w:left="20" w:firstLine="700"/>
        <w:jc w:val="both"/>
        <w:rPr>
          <w:sz w:val="28"/>
          <w:szCs w:val="28"/>
        </w:rPr>
      </w:pPr>
      <w:r w:rsidRPr="001F2973">
        <w:rPr>
          <w:sz w:val="28"/>
          <w:szCs w:val="28"/>
        </w:rPr>
        <w:t>692135, г. Дальнереченск, ул. Победы, 13</w:t>
      </w:r>
    </w:p>
    <w:p w:rsidR="00DF60E1" w:rsidRPr="001F2973" w:rsidRDefault="00DF60E1" w:rsidP="007E2057">
      <w:pPr>
        <w:widowControl w:val="0"/>
        <w:spacing w:line="360" w:lineRule="auto"/>
        <w:ind w:left="20" w:firstLine="700"/>
        <w:jc w:val="both"/>
        <w:rPr>
          <w:sz w:val="28"/>
          <w:szCs w:val="28"/>
        </w:rPr>
      </w:pPr>
      <w:r w:rsidRPr="001F2973">
        <w:rPr>
          <w:sz w:val="28"/>
          <w:szCs w:val="28"/>
        </w:rPr>
        <w:t>График работы:</w:t>
      </w:r>
    </w:p>
    <w:p w:rsidR="00DF60E1" w:rsidRPr="001F2973" w:rsidRDefault="00DF60E1" w:rsidP="007E2057">
      <w:pPr>
        <w:widowControl w:val="0"/>
        <w:spacing w:line="360" w:lineRule="auto"/>
        <w:ind w:left="20" w:firstLine="700"/>
        <w:jc w:val="both"/>
        <w:rPr>
          <w:sz w:val="28"/>
          <w:szCs w:val="28"/>
        </w:rPr>
      </w:pPr>
      <w:r w:rsidRPr="001F2973">
        <w:rPr>
          <w:sz w:val="28"/>
          <w:szCs w:val="28"/>
        </w:rPr>
        <w:t>Понедельник - пятница с 9.00 ч до 18.00 ч</w:t>
      </w:r>
    </w:p>
    <w:p w:rsidR="00DF60E1" w:rsidRPr="001F2973" w:rsidRDefault="00DF60E1" w:rsidP="00281EE2">
      <w:pPr>
        <w:widowControl w:val="0"/>
        <w:spacing w:line="360" w:lineRule="auto"/>
        <w:ind w:firstLine="709"/>
        <w:jc w:val="both"/>
        <w:rPr>
          <w:sz w:val="28"/>
          <w:szCs w:val="28"/>
        </w:rPr>
      </w:pPr>
      <w:r w:rsidRPr="001F2973">
        <w:rPr>
          <w:sz w:val="28"/>
          <w:szCs w:val="28"/>
        </w:rPr>
        <w:t>Обеденный перерыв - с 13.00 ч до 14.00 ч</w:t>
      </w:r>
    </w:p>
    <w:p w:rsidR="00DF60E1" w:rsidRPr="001F2973" w:rsidRDefault="00DF60E1" w:rsidP="00281EE2">
      <w:pPr>
        <w:widowControl w:val="0"/>
        <w:spacing w:line="360" w:lineRule="auto"/>
        <w:ind w:firstLine="709"/>
        <w:jc w:val="both"/>
        <w:rPr>
          <w:sz w:val="28"/>
          <w:szCs w:val="28"/>
        </w:rPr>
      </w:pPr>
      <w:r w:rsidRPr="001F2973">
        <w:rPr>
          <w:sz w:val="28"/>
          <w:szCs w:val="28"/>
        </w:rPr>
        <w:t>Выходные дни: суббота, воскресенье, праздничные дни.</w:t>
      </w:r>
    </w:p>
    <w:p w:rsidR="00DF60E1" w:rsidRPr="001F2973" w:rsidRDefault="00DF60E1" w:rsidP="00281EE2">
      <w:pPr>
        <w:spacing w:line="360" w:lineRule="auto"/>
        <w:ind w:firstLine="709"/>
        <w:jc w:val="both"/>
        <w:rPr>
          <w:sz w:val="28"/>
          <w:szCs w:val="28"/>
        </w:rPr>
      </w:pPr>
      <w:r w:rsidRPr="001F2973">
        <w:rPr>
          <w:sz w:val="28"/>
          <w:szCs w:val="28"/>
        </w:rPr>
        <w:t xml:space="preserve">Электронный адрес МКУ «Управление образования»: </w:t>
      </w:r>
      <w:hyperlink r:id="rId7" w:history="1">
        <w:r w:rsidRPr="001F2973">
          <w:rPr>
            <w:rStyle w:val="Hyperlink"/>
            <w:color w:val="auto"/>
            <w:sz w:val="28"/>
            <w:szCs w:val="28"/>
            <w:lang w:val="en-US"/>
          </w:rPr>
          <w:t>mycbmyo</w:t>
        </w:r>
        <w:r w:rsidRPr="001F2973">
          <w:rPr>
            <w:rStyle w:val="Hyperlink"/>
            <w:color w:val="auto"/>
            <w:sz w:val="28"/>
            <w:szCs w:val="28"/>
          </w:rPr>
          <w:t>@</w:t>
        </w:r>
        <w:r w:rsidRPr="001F2973">
          <w:rPr>
            <w:rStyle w:val="Hyperlink"/>
            <w:color w:val="auto"/>
            <w:sz w:val="28"/>
            <w:szCs w:val="28"/>
            <w:lang w:val="en-US"/>
          </w:rPr>
          <w:t>mail</w:t>
        </w:r>
        <w:r w:rsidRPr="001F2973">
          <w:rPr>
            <w:rStyle w:val="Hyperlink"/>
            <w:color w:val="auto"/>
            <w:sz w:val="28"/>
            <w:szCs w:val="28"/>
          </w:rPr>
          <w:t>.</w:t>
        </w:r>
        <w:r w:rsidRPr="001F2973">
          <w:rPr>
            <w:rStyle w:val="Hyperlink"/>
            <w:color w:val="auto"/>
            <w:sz w:val="28"/>
            <w:szCs w:val="28"/>
            <w:lang w:val="en-US"/>
          </w:rPr>
          <w:t>primorye</w:t>
        </w:r>
        <w:r w:rsidRPr="001F2973">
          <w:rPr>
            <w:rStyle w:val="Hyperlink"/>
            <w:color w:val="auto"/>
            <w:sz w:val="28"/>
            <w:szCs w:val="28"/>
          </w:rPr>
          <w:t>.</w:t>
        </w:r>
        <w:r w:rsidRPr="001F2973">
          <w:rPr>
            <w:rStyle w:val="Hyperlink"/>
            <w:color w:val="auto"/>
            <w:sz w:val="28"/>
            <w:szCs w:val="28"/>
            <w:lang w:val="en-US"/>
          </w:rPr>
          <w:t>ru</w:t>
        </w:r>
      </w:hyperlink>
      <w:r w:rsidRPr="001F2973">
        <w:rPr>
          <w:sz w:val="28"/>
          <w:szCs w:val="28"/>
        </w:rPr>
        <w:t>.</w:t>
      </w:r>
    </w:p>
    <w:p w:rsidR="00DF60E1" w:rsidRPr="001F2973" w:rsidRDefault="00DF60E1" w:rsidP="00281EE2">
      <w:pPr>
        <w:spacing w:line="360" w:lineRule="auto"/>
        <w:ind w:firstLine="709"/>
        <w:jc w:val="both"/>
        <w:rPr>
          <w:sz w:val="28"/>
          <w:szCs w:val="28"/>
        </w:rPr>
      </w:pPr>
      <w:r w:rsidRPr="001F2973">
        <w:rPr>
          <w:sz w:val="28"/>
          <w:szCs w:val="28"/>
        </w:rPr>
        <w:t xml:space="preserve">- муниципальное автономное учреждение Дальнереченского городского округа «Многофункциональный центр предоставления муниципальных и государственных услуг» (далее – МФЦ), расположенное по адресу: </w:t>
      </w:r>
    </w:p>
    <w:p w:rsidR="00DF60E1" w:rsidRPr="001F2973" w:rsidRDefault="00DF60E1" w:rsidP="00281EE2">
      <w:pPr>
        <w:widowControl w:val="0"/>
        <w:spacing w:line="360" w:lineRule="auto"/>
        <w:ind w:firstLine="709"/>
        <w:jc w:val="both"/>
        <w:rPr>
          <w:sz w:val="28"/>
          <w:szCs w:val="28"/>
        </w:rPr>
      </w:pPr>
      <w:r w:rsidRPr="001F2973">
        <w:rPr>
          <w:sz w:val="28"/>
          <w:szCs w:val="28"/>
        </w:rPr>
        <w:t>692135, г. Дальнереченск, ул. Ленина, 101</w:t>
      </w:r>
    </w:p>
    <w:p w:rsidR="00DF60E1" w:rsidRPr="001F2973" w:rsidRDefault="00DF60E1" w:rsidP="00281EE2">
      <w:pPr>
        <w:widowControl w:val="0"/>
        <w:spacing w:line="360" w:lineRule="auto"/>
        <w:ind w:firstLine="709"/>
        <w:jc w:val="both"/>
        <w:rPr>
          <w:sz w:val="28"/>
          <w:szCs w:val="28"/>
        </w:rPr>
      </w:pPr>
      <w:r w:rsidRPr="001F2973">
        <w:rPr>
          <w:sz w:val="28"/>
          <w:szCs w:val="28"/>
        </w:rPr>
        <w:t>График работы:</w:t>
      </w:r>
    </w:p>
    <w:p w:rsidR="00DF60E1" w:rsidRPr="001F2973" w:rsidRDefault="00DF60E1" w:rsidP="007E2057">
      <w:pPr>
        <w:widowControl w:val="0"/>
        <w:spacing w:line="360" w:lineRule="auto"/>
        <w:ind w:left="20" w:firstLine="700"/>
        <w:jc w:val="both"/>
        <w:rPr>
          <w:sz w:val="28"/>
          <w:szCs w:val="28"/>
        </w:rPr>
      </w:pPr>
      <w:r w:rsidRPr="001F2973">
        <w:rPr>
          <w:sz w:val="28"/>
          <w:szCs w:val="28"/>
        </w:rPr>
        <w:t>Понедельник – пятница с 8.00 ч до 20.00 ч</w:t>
      </w:r>
    </w:p>
    <w:p w:rsidR="00DF60E1" w:rsidRPr="001F2973" w:rsidRDefault="00DF60E1" w:rsidP="007E2057">
      <w:pPr>
        <w:widowControl w:val="0"/>
        <w:spacing w:line="360" w:lineRule="auto"/>
        <w:ind w:left="20" w:firstLine="700"/>
        <w:jc w:val="both"/>
        <w:rPr>
          <w:sz w:val="28"/>
          <w:szCs w:val="28"/>
        </w:rPr>
      </w:pPr>
      <w:r w:rsidRPr="001F2973">
        <w:rPr>
          <w:sz w:val="28"/>
          <w:szCs w:val="28"/>
        </w:rPr>
        <w:t>Суббота – с 9.00 ч до 16.00 ч</w:t>
      </w:r>
    </w:p>
    <w:p w:rsidR="00DF60E1" w:rsidRPr="001F2973" w:rsidRDefault="00DF60E1" w:rsidP="007E2057">
      <w:pPr>
        <w:widowControl w:val="0"/>
        <w:spacing w:line="360" w:lineRule="auto"/>
        <w:ind w:left="20" w:firstLine="700"/>
        <w:jc w:val="both"/>
        <w:rPr>
          <w:sz w:val="28"/>
          <w:szCs w:val="28"/>
        </w:rPr>
      </w:pPr>
      <w:r w:rsidRPr="001F2973">
        <w:rPr>
          <w:sz w:val="28"/>
          <w:szCs w:val="28"/>
        </w:rPr>
        <w:t>Выходные дни: воскресенье, праздничные дни.</w:t>
      </w:r>
    </w:p>
    <w:p w:rsidR="00DF60E1" w:rsidRPr="00D61660" w:rsidRDefault="00DF60E1" w:rsidP="007E2057">
      <w:pPr>
        <w:widowControl w:val="0"/>
        <w:tabs>
          <w:tab w:val="left" w:pos="1171"/>
        </w:tabs>
        <w:spacing w:line="360" w:lineRule="auto"/>
        <w:ind w:firstLine="709"/>
        <w:jc w:val="both"/>
        <w:rPr>
          <w:b/>
          <w:sz w:val="28"/>
          <w:szCs w:val="28"/>
        </w:rPr>
      </w:pPr>
      <w:r w:rsidRPr="00D61660">
        <w:rPr>
          <w:b/>
          <w:sz w:val="28"/>
          <w:szCs w:val="28"/>
        </w:rPr>
        <w:t>2.3. Результатом предоставления муниципальной услуги является:</w:t>
      </w:r>
    </w:p>
    <w:p w:rsidR="00DF60E1" w:rsidRPr="00D61660" w:rsidRDefault="00DF60E1" w:rsidP="00EB496A">
      <w:pPr>
        <w:widowControl w:val="0"/>
        <w:spacing w:line="360" w:lineRule="auto"/>
        <w:ind w:left="20" w:right="40" w:firstLine="700"/>
        <w:jc w:val="both"/>
        <w:rPr>
          <w:sz w:val="28"/>
          <w:szCs w:val="28"/>
        </w:rPr>
      </w:pPr>
      <w:r w:rsidRPr="00D61660">
        <w:rPr>
          <w:b/>
          <w:sz w:val="28"/>
          <w:szCs w:val="28"/>
        </w:rPr>
        <w:t>2.3.1.</w:t>
      </w:r>
      <w:r w:rsidRPr="00D61660">
        <w:rPr>
          <w:sz w:val="28"/>
          <w:szCs w:val="28"/>
        </w:rPr>
        <w:t xml:space="preserve"> Приём заявлений и постановка на учет (регистрация) детей в целях зачисления в муниципальные образовательные организации, реализующие основные образовательные программы дошкольного образования в электронном реестре.</w:t>
      </w:r>
    </w:p>
    <w:p w:rsidR="00DF60E1" w:rsidRPr="00D61660" w:rsidRDefault="00DF60E1" w:rsidP="007E2057">
      <w:pPr>
        <w:spacing w:line="360" w:lineRule="auto"/>
        <w:ind w:firstLine="709"/>
        <w:jc w:val="both"/>
        <w:rPr>
          <w:sz w:val="28"/>
          <w:szCs w:val="28"/>
        </w:rPr>
      </w:pPr>
      <w:r w:rsidRPr="00D61660">
        <w:rPr>
          <w:b/>
          <w:sz w:val="28"/>
          <w:szCs w:val="28"/>
        </w:rPr>
        <w:t>2.3.2.</w:t>
      </w:r>
      <w:r w:rsidRPr="00D61660">
        <w:rPr>
          <w:sz w:val="28"/>
          <w:szCs w:val="28"/>
        </w:rPr>
        <w:t xml:space="preserve"> Отказ в постановке на учет (регистрация) детей дошкольного возраста в электронном реестре.</w:t>
      </w:r>
    </w:p>
    <w:p w:rsidR="00DF60E1" w:rsidRPr="00D61660" w:rsidRDefault="00DF60E1" w:rsidP="007E2057">
      <w:pPr>
        <w:spacing w:line="360" w:lineRule="auto"/>
        <w:ind w:firstLine="709"/>
        <w:jc w:val="both"/>
        <w:rPr>
          <w:sz w:val="28"/>
          <w:szCs w:val="28"/>
        </w:rPr>
      </w:pPr>
      <w:r w:rsidRPr="00D61660">
        <w:rPr>
          <w:b/>
          <w:sz w:val="28"/>
          <w:szCs w:val="28"/>
        </w:rPr>
        <w:t>2.3.3.</w:t>
      </w:r>
      <w:r w:rsidRPr="00D61660">
        <w:rPr>
          <w:sz w:val="28"/>
          <w:szCs w:val="28"/>
        </w:rPr>
        <w:t xml:space="preserve"> Снятие с учета (регистрации) детей дошкольного возраста в электронном реестре.</w:t>
      </w:r>
    </w:p>
    <w:p w:rsidR="00DF60E1" w:rsidRPr="00D61660" w:rsidRDefault="00DF60E1" w:rsidP="007F67BC">
      <w:pPr>
        <w:widowControl w:val="0"/>
        <w:tabs>
          <w:tab w:val="left" w:pos="1494"/>
        </w:tabs>
        <w:spacing w:line="360" w:lineRule="auto"/>
        <w:ind w:firstLine="709"/>
        <w:jc w:val="both"/>
        <w:rPr>
          <w:sz w:val="28"/>
          <w:szCs w:val="28"/>
        </w:rPr>
      </w:pPr>
      <w:r w:rsidRPr="00D61660">
        <w:rPr>
          <w:b/>
          <w:sz w:val="28"/>
          <w:szCs w:val="28"/>
        </w:rPr>
        <w:t>2.3.4.</w:t>
      </w:r>
      <w:r w:rsidRPr="00D61660">
        <w:rPr>
          <w:sz w:val="28"/>
          <w:szCs w:val="28"/>
        </w:rPr>
        <w:t xml:space="preserve"> Выдача направлений в образовательное учреждение.</w:t>
      </w:r>
    </w:p>
    <w:p w:rsidR="00DF60E1" w:rsidRPr="00D61660" w:rsidRDefault="00DF60E1" w:rsidP="00D61660">
      <w:pPr>
        <w:widowControl w:val="0"/>
        <w:spacing w:line="360" w:lineRule="auto"/>
        <w:ind w:left="20" w:right="40" w:firstLine="700"/>
        <w:jc w:val="both"/>
        <w:rPr>
          <w:sz w:val="28"/>
          <w:szCs w:val="28"/>
        </w:rPr>
      </w:pPr>
      <w:r w:rsidRPr="00D61660">
        <w:rPr>
          <w:b/>
          <w:sz w:val="28"/>
          <w:szCs w:val="28"/>
        </w:rPr>
        <w:t>2.3.5.</w:t>
      </w:r>
      <w:r w:rsidRPr="00D61660">
        <w:rPr>
          <w:sz w:val="28"/>
          <w:szCs w:val="28"/>
        </w:rPr>
        <w:t xml:space="preserve"> Зачисление в муниципальные образовательные организации, реализующие основные образовательные программы дошкольного образования в электронном реестре.</w:t>
      </w:r>
    </w:p>
    <w:p w:rsidR="00DF60E1" w:rsidRPr="00D61660" w:rsidRDefault="00DF60E1" w:rsidP="0060554E">
      <w:pPr>
        <w:widowControl w:val="0"/>
        <w:tabs>
          <w:tab w:val="left" w:pos="1316"/>
        </w:tabs>
        <w:spacing w:line="360" w:lineRule="auto"/>
        <w:ind w:firstLine="709"/>
        <w:jc w:val="both"/>
        <w:rPr>
          <w:sz w:val="28"/>
          <w:szCs w:val="28"/>
        </w:rPr>
      </w:pPr>
      <w:r w:rsidRPr="00D61660">
        <w:rPr>
          <w:b/>
          <w:sz w:val="28"/>
          <w:szCs w:val="28"/>
        </w:rPr>
        <w:t xml:space="preserve">2.4. </w:t>
      </w:r>
      <w:r w:rsidRPr="00D61660">
        <w:rPr>
          <w:sz w:val="28"/>
          <w:szCs w:val="28"/>
        </w:rPr>
        <w:t xml:space="preserve">Срок предоставления муниципальной услуги. </w:t>
      </w:r>
    </w:p>
    <w:p w:rsidR="00DF60E1" w:rsidRPr="0045321C" w:rsidRDefault="00DF60E1" w:rsidP="007E2057">
      <w:pPr>
        <w:spacing w:line="360" w:lineRule="auto"/>
        <w:ind w:firstLine="709"/>
        <w:jc w:val="both"/>
        <w:rPr>
          <w:sz w:val="28"/>
          <w:szCs w:val="28"/>
        </w:rPr>
      </w:pPr>
      <w:r w:rsidRPr="0045321C">
        <w:rPr>
          <w:sz w:val="28"/>
          <w:szCs w:val="28"/>
        </w:rPr>
        <w:t>Предоставление услуги осуществляется с момента обращения заявителей в управление образования, в пределах следующих сроков:</w:t>
      </w:r>
    </w:p>
    <w:p w:rsidR="00DF60E1" w:rsidRPr="0045321C" w:rsidRDefault="00DF60E1" w:rsidP="007E2057">
      <w:pPr>
        <w:widowControl w:val="0"/>
        <w:tabs>
          <w:tab w:val="left" w:pos="1383"/>
        </w:tabs>
        <w:spacing w:line="360" w:lineRule="auto"/>
        <w:ind w:firstLine="709"/>
        <w:jc w:val="both"/>
        <w:rPr>
          <w:sz w:val="28"/>
          <w:szCs w:val="28"/>
        </w:rPr>
      </w:pPr>
      <w:r w:rsidRPr="0045321C">
        <w:rPr>
          <w:b/>
          <w:sz w:val="28"/>
          <w:szCs w:val="28"/>
        </w:rPr>
        <w:t>2.4.1.</w:t>
      </w:r>
      <w:r w:rsidRPr="0045321C">
        <w:rPr>
          <w:sz w:val="28"/>
          <w:szCs w:val="28"/>
        </w:rPr>
        <w:t xml:space="preserve"> При личном обращении заявителя:</w:t>
      </w:r>
    </w:p>
    <w:p w:rsidR="00DF60E1" w:rsidRPr="0045321C" w:rsidRDefault="00DF60E1" w:rsidP="007E2057">
      <w:pPr>
        <w:widowControl w:val="0"/>
        <w:tabs>
          <w:tab w:val="left" w:pos="1383"/>
        </w:tabs>
        <w:spacing w:line="360" w:lineRule="auto"/>
        <w:ind w:firstLine="709"/>
        <w:jc w:val="both"/>
        <w:rPr>
          <w:sz w:val="28"/>
          <w:szCs w:val="28"/>
        </w:rPr>
      </w:pPr>
      <w:r w:rsidRPr="0045321C">
        <w:rPr>
          <w:sz w:val="28"/>
          <w:szCs w:val="28"/>
        </w:rPr>
        <w:t>- Прием заявления и рассмотрение документов от одного заявителя не должно превышать 10 минут.</w:t>
      </w:r>
    </w:p>
    <w:p w:rsidR="00DF60E1" w:rsidRPr="0045321C" w:rsidRDefault="00DF60E1" w:rsidP="007E2057">
      <w:pPr>
        <w:widowControl w:val="0"/>
        <w:tabs>
          <w:tab w:val="left" w:pos="1383"/>
        </w:tabs>
        <w:spacing w:line="360" w:lineRule="auto"/>
        <w:ind w:firstLine="709"/>
        <w:jc w:val="both"/>
        <w:rPr>
          <w:sz w:val="28"/>
          <w:szCs w:val="28"/>
        </w:rPr>
      </w:pPr>
      <w:r w:rsidRPr="0045321C">
        <w:rPr>
          <w:sz w:val="28"/>
          <w:szCs w:val="28"/>
        </w:rPr>
        <w:t xml:space="preserve">-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выдача уведомления о постановке на учет осуществляется в день приема заявления. Максимально допустимое время на проведение данных процедур не должно превышать 15 минут. </w:t>
      </w:r>
    </w:p>
    <w:p w:rsidR="00DF60E1" w:rsidRPr="0045321C" w:rsidRDefault="00DF60E1" w:rsidP="007E2057">
      <w:pPr>
        <w:widowControl w:val="0"/>
        <w:tabs>
          <w:tab w:val="left" w:pos="1383"/>
        </w:tabs>
        <w:spacing w:line="360" w:lineRule="auto"/>
        <w:ind w:firstLine="709"/>
        <w:jc w:val="both"/>
        <w:rPr>
          <w:sz w:val="28"/>
          <w:szCs w:val="28"/>
        </w:rPr>
      </w:pPr>
      <w:r w:rsidRPr="0045321C">
        <w:rPr>
          <w:sz w:val="28"/>
          <w:szCs w:val="28"/>
        </w:rPr>
        <w:t>- Время для получения от специалиста информации о процедуре предоставления муниципальной услуги при личном обращении не должно превышать 15 минут.</w:t>
      </w:r>
    </w:p>
    <w:p w:rsidR="00DF60E1" w:rsidRPr="0045321C" w:rsidRDefault="00DF60E1" w:rsidP="008C74E0">
      <w:pPr>
        <w:spacing w:line="360" w:lineRule="auto"/>
        <w:ind w:firstLine="709"/>
        <w:jc w:val="both"/>
        <w:rPr>
          <w:sz w:val="28"/>
          <w:szCs w:val="28"/>
        </w:rPr>
      </w:pPr>
      <w:r w:rsidRPr="0045321C">
        <w:rPr>
          <w:b/>
          <w:sz w:val="28"/>
          <w:szCs w:val="28"/>
        </w:rPr>
        <w:t>2.4.2.</w:t>
      </w:r>
      <w:r w:rsidRPr="0045321C">
        <w:rPr>
          <w:sz w:val="28"/>
          <w:szCs w:val="28"/>
        </w:rPr>
        <w:t xml:space="preserve"> С использованием информационно-телекоммуникационных технологий, в том числе с использованием портала государственных и муниципальных услуг, многофункциональных центров, включая осуществление в рамках такого предоставления электронного взаимодействия между государственными органами, органами местного самоуправления, организациями и заявителями.</w:t>
      </w:r>
    </w:p>
    <w:p w:rsidR="00DF60E1" w:rsidRPr="0045321C" w:rsidRDefault="00DF60E1" w:rsidP="008C74E0">
      <w:pPr>
        <w:widowControl w:val="0"/>
        <w:tabs>
          <w:tab w:val="left" w:pos="1383"/>
        </w:tabs>
        <w:spacing w:line="360" w:lineRule="auto"/>
        <w:ind w:firstLine="709"/>
        <w:jc w:val="both"/>
        <w:rPr>
          <w:sz w:val="28"/>
          <w:szCs w:val="28"/>
        </w:rPr>
      </w:pPr>
      <w:r w:rsidRPr="0045321C">
        <w:rPr>
          <w:sz w:val="28"/>
          <w:szCs w:val="28"/>
        </w:rPr>
        <w:t>- Прием заявления и рассмотрение документов от одного заявителя не должно превышать 3 рабочих дней</w:t>
      </w:r>
    </w:p>
    <w:p w:rsidR="00DF60E1" w:rsidRPr="0045321C" w:rsidRDefault="00DF60E1" w:rsidP="008C74E0">
      <w:pPr>
        <w:widowControl w:val="0"/>
        <w:tabs>
          <w:tab w:val="left" w:pos="1383"/>
        </w:tabs>
        <w:spacing w:line="360" w:lineRule="auto"/>
        <w:ind w:firstLine="709"/>
        <w:jc w:val="both"/>
        <w:rPr>
          <w:sz w:val="28"/>
          <w:szCs w:val="28"/>
        </w:rPr>
      </w:pPr>
      <w:r w:rsidRPr="0045321C">
        <w:rPr>
          <w:b/>
          <w:sz w:val="28"/>
          <w:szCs w:val="28"/>
        </w:rPr>
        <w:t>2.4.3.</w:t>
      </w:r>
      <w:r w:rsidRPr="0045321C">
        <w:rPr>
          <w:sz w:val="28"/>
          <w:szCs w:val="28"/>
        </w:rPr>
        <w:t xml:space="preserve"> Выдача направлений родителям (законным представителям) осуществляется должностным лицом в соответствии с графиком с 25 мая до 30 июля текущего года.</w:t>
      </w:r>
    </w:p>
    <w:p w:rsidR="00DF60E1" w:rsidRPr="0045321C" w:rsidRDefault="00DF60E1" w:rsidP="00193D7B">
      <w:pPr>
        <w:spacing w:line="360" w:lineRule="auto"/>
        <w:ind w:firstLine="709"/>
        <w:jc w:val="both"/>
        <w:rPr>
          <w:sz w:val="28"/>
          <w:szCs w:val="28"/>
        </w:rPr>
      </w:pPr>
      <w:r w:rsidRPr="0045321C">
        <w:rPr>
          <w:sz w:val="28"/>
          <w:szCs w:val="28"/>
        </w:rPr>
        <w:t xml:space="preserve">График выдачи направлений размещается 20 мая текущего года на </w:t>
      </w:r>
      <w:hyperlink r:id="rId8" w:history="1">
        <w:r w:rsidRPr="0045321C">
          <w:rPr>
            <w:rStyle w:val="a1"/>
            <w:color w:val="auto"/>
            <w:sz w:val="28"/>
            <w:szCs w:val="28"/>
          </w:rPr>
          <w:t>официальном сайте</w:t>
        </w:r>
      </w:hyperlink>
      <w:r w:rsidRPr="0045321C">
        <w:rPr>
          <w:sz w:val="28"/>
          <w:szCs w:val="28"/>
        </w:rPr>
        <w:t xml:space="preserve"> администрации Дальнереченского городского округа, на официальных сайтах образовательных организаций и на информационном стенде управления образования. Выдача направления осуществляется в течение 15 минут.</w:t>
      </w:r>
    </w:p>
    <w:p w:rsidR="00DF60E1" w:rsidRPr="0047337B" w:rsidRDefault="00DF60E1" w:rsidP="007E2057">
      <w:pPr>
        <w:widowControl w:val="0"/>
        <w:tabs>
          <w:tab w:val="left" w:pos="1181"/>
        </w:tabs>
        <w:spacing w:line="360" w:lineRule="auto"/>
        <w:ind w:left="720"/>
        <w:jc w:val="both"/>
        <w:rPr>
          <w:sz w:val="28"/>
          <w:szCs w:val="28"/>
        </w:rPr>
      </w:pPr>
      <w:r w:rsidRPr="0045321C">
        <w:rPr>
          <w:b/>
          <w:sz w:val="28"/>
          <w:szCs w:val="28"/>
        </w:rPr>
        <w:t>2.5</w:t>
      </w:r>
      <w:r w:rsidRPr="0047337B">
        <w:rPr>
          <w:sz w:val="28"/>
          <w:szCs w:val="28"/>
        </w:rPr>
        <w:t>. Правовые основания для предоставления муниципальной услуги.</w:t>
      </w:r>
    </w:p>
    <w:p w:rsidR="00DF60E1" w:rsidRPr="0045321C" w:rsidRDefault="00DF60E1" w:rsidP="007E2057">
      <w:pPr>
        <w:widowControl w:val="0"/>
        <w:spacing w:line="360" w:lineRule="auto"/>
        <w:ind w:firstLine="709"/>
        <w:jc w:val="both"/>
        <w:rPr>
          <w:sz w:val="28"/>
          <w:szCs w:val="28"/>
        </w:rPr>
      </w:pPr>
      <w:r w:rsidRPr="0045321C">
        <w:rPr>
          <w:sz w:val="28"/>
          <w:szCs w:val="28"/>
        </w:rPr>
        <w:t>Предоставление муниципальной услуги осуществляется в соответствии с:</w:t>
      </w:r>
    </w:p>
    <w:p w:rsidR="00DF60E1" w:rsidRPr="0045321C" w:rsidRDefault="00DF60E1" w:rsidP="007E2057">
      <w:pPr>
        <w:widowControl w:val="0"/>
        <w:tabs>
          <w:tab w:val="left" w:pos="1037"/>
        </w:tabs>
        <w:spacing w:line="360" w:lineRule="auto"/>
        <w:ind w:firstLine="709"/>
        <w:jc w:val="both"/>
        <w:rPr>
          <w:sz w:val="28"/>
          <w:szCs w:val="28"/>
        </w:rPr>
      </w:pPr>
      <w:r w:rsidRPr="0045321C">
        <w:rPr>
          <w:sz w:val="28"/>
          <w:szCs w:val="28"/>
        </w:rPr>
        <w:t>1) Конституцией Российской Федерации;</w:t>
      </w:r>
    </w:p>
    <w:p w:rsidR="00DF60E1" w:rsidRPr="0045321C" w:rsidRDefault="00DF60E1" w:rsidP="007E2057">
      <w:pPr>
        <w:widowControl w:val="0"/>
        <w:tabs>
          <w:tab w:val="left" w:pos="1028"/>
        </w:tabs>
        <w:spacing w:line="360" w:lineRule="auto"/>
        <w:ind w:firstLine="709"/>
        <w:jc w:val="both"/>
        <w:rPr>
          <w:sz w:val="28"/>
          <w:szCs w:val="28"/>
        </w:rPr>
      </w:pPr>
      <w:r w:rsidRPr="0045321C">
        <w:rPr>
          <w:sz w:val="28"/>
          <w:szCs w:val="28"/>
        </w:rPr>
        <w:t>2) Федеральным законом от 03.07.1998г. № 124 – ФЗ «Об основный гарантиях прав ребёнка в Российской Федерации»;</w:t>
      </w:r>
    </w:p>
    <w:p w:rsidR="00DF60E1" w:rsidRPr="0045321C" w:rsidRDefault="00DF60E1" w:rsidP="007E2057">
      <w:pPr>
        <w:widowControl w:val="0"/>
        <w:tabs>
          <w:tab w:val="left" w:pos="1081"/>
        </w:tabs>
        <w:spacing w:line="360" w:lineRule="auto"/>
        <w:ind w:firstLine="709"/>
        <w:jc w:val="both"/>
        <w:rPr>
          <w:sz w:val="28"/>
          <w:szCs w:val="28"/>
        </w:rPr>
      </w:pPr>
      <w:r w:rsidRPr="0045321C">
        <w:rPr>
          <w:sz w:val="28"/>
          <w:szCs w:val="28"/>
        </w:rPr>
        <w:t>3) Федеральным законом от 06.10.2003</w:t>
      </w:r>
      <w:r w:rsidRPr="0045321C">
        <w:rPr>
          <w:sz w:val="28"/>
          <w:szCs w:val="28"/>
          <w:lang w:val="en-US"/>
        </w:rPr>
        <w:t>r</w:t>
      </w:r>
      <w:r w:rsidRPr="0045321C">
        <w:rPr>
          <w:sz w:val="28"/>
          <w:szCs w:val="28"/>
        </w:rPr>
        <w:t>. № 131-Ф3 «Об общих принципах организации местного самоуправления в Российской Федерации»;</w:t>
      </w:r>
    </w:p>
    <w:p w:rsidR="00DF60E1" w:rsidRPr="0045321C" w:rsidRDefault="00DF60E1" w:rsidP="007E2057">
      <w:pPr>
        <w:widowControl w:val="0"/>
        <w:tabs>
          <w:tab w:val="left" w:pos="1119"/>
        </w:tabs>
        <w:spacing w:line="360" w:lineRule="auto"/>
        <w:ind w:firstLine="709"/>
        <w:jc w:val="both"/>
        <w:rPr>
          <w:sz w:val="28"/>
          <w:szCs w:val="28"/>
        </w:rPr>
      </w:pPr>
      <w:r w:rsidRPr="0045321C">
        <w:rPr>
          <w:sz w:val="28"/>
          <w:szCs w:val="28"/>
        </w:rPr>
        <w:t>4) Федеральным законом от 27.07.2010г. № 210-ФЗ «Об организации предоставления государственных и муниципальных услуг»;</w:t>
      </w:r>
    </w:p>
    <w:p w:rsidR="00DF60E1" w:rsidRPr="0045321C" w:rsidRDefault="00DF60E1" w:rsidP="007E2057">
      <w:pPr>
        <w:widowControl w:val="0"/>
        <w:tabs>
          <w:tab w:val="left" w:pos="1114"/>
        </w:tabs>
        <w:spacing w:line="360" w:lineRule="auto"/>
        <w:ind w:firstLine="709"/>
        <w:jc w:val="both"/>
        <w:rPr>
          <w:sz w:val="28"/>
          <w:szCs w:val="28"/>
        </w:rPr>
      </w:pPr>
      <w:r w:rsidRPr="0045321C">
        <w:rPr>
          <w:sz w:val="28"/>
          <w:szCs w:val="28"/>
        </w:rPr>
        <w:t>5) Федеральным законом от 27.07.2006г. № 149-ФЗ «Об информации, информационных технологиях и о защите информации»;</w:t>
      </w:r>
    </w:p>
    <w:p w:rsidR="00DF60E1" w:rsidRPr="0045321C" w:rsidRDefault="00DF60E1" w:rsidP="007E2057">
      <w:pPr>
        <w:widowControl w:val="0"/>
        <w:tabs>
          <w:tab w:val="left" w:pos="998"/>
        </w:tabs>
        <w:spacing w:line="360" w:lineRule="auto"/>
        <w:ind w:firstLine="709"/>
        <w:jc w:val="both"/>
        <w:rPr>
          <w:sz w:val="28"/>
          <w:szCs w:val="28"/>
        </w:rPr>
      </w:pPr>
      <w:r w:rsidRPr="0045321C">
        <w:rPr>
          <w:sz w:val="28"/>
          <w:szCs w:val="28"/>
        </w:rPr>
        <w:t>6) Федеральным законом от 27.07.2006г. № 152-ФЗ «О персональных данных»;</w:t>
      </w:r>
    </w:p>
    <w:p w:rsidR="00DF60E1" w:rsidRPr="0045321C" w:rsidRDefault="00DF60E1" w:rsidP="007E2057">
      <w:pPr>
        <w:widowControl w:val="0"/>
        <w:tabs>
          <w:tab w:val="left" w:pos="1177"/>
        </w:tabs>
        <w:spacing w:line="360" w:lineRule="auto"/>
        <w:ind w:firstLine="709"/>
        <w:jc w:val="both"/>
        <w:rPr>
          <w:sz w:val="28"/>
          <w:szCs w:val="28"/>
        </w:rPr>
      </w:pPr>
      <w:r w:rsidRPr="0045321C">
        <w:rPr>
          <w:sz w:val="28"/>
          <w:szCs w:val="28"/>
        </w:rPr>
        <w:t>7) Федеральный закон от 29.12.2012г. № 273 - ФЗ «Об образовании в Российской Федерации»;</w:t>
      </w:r>
    </w:p>
    <w:p w:rsidR="00DF60E1" w:rsidRPr="0045321C" w:rsidRDefault="00DF60E1" w:rsidP="007E2057">
      <w:pPr>
        <w:widowControl w:val="0"/>
        <w:tabs>
          <w:tab w:val="left" w:pos="1071"/>
        </w:tabs>
        <w:spacing w:line="360" w:lineRule="auto"/>
        <w:ind w:firstLine="709"/>
        <w:jc w:val="both"/>
        <w:rPr>
          <w:sz w:val="28"/>
          <w:szCs w:val="28"/>
        </w:rPr>
      </w:pPr>
      <w:r w:rsidRPr="0045321C">
        <w:rPr>
          <w:sz w:val="28"/>
          <w:szCs w:val="28"/>
        </w:rPr>
        <w:t>8) Распоряжением Правительства Российской Федерации от 17.12.2009 г. № 1993-р;</w:t>
      </w:r>
    </w:p>
    <w:p w:rsidR="00DF60E1" w:rsidRPr="0045321C" w:rsidRDefault="00DF60E1" w:rsidP="007E2057">
      <w:pPr>
        <w:widowControl w:val="0"/>
        <w:tabs>
          <w:tab w:val="left" w:pos="1110"/>
        </w:tabs>
        <w:spacing w:line="360" w:lineRule="auto"/>
        <w:ind w:firstLine="709"/>
        <w:jc w:val="both"/>
        <w:rPr>
          <w:sz w:val="28"/>
          <w:szCs w:val="28"/>
        </w:rPr>
      </w:pPr>
      <w:r w:rsidRPr="0045321C">
        <w:rPr>
          <w:sz w:val="28"/>
          <w:szCs w:val="28"/>
        </w:rPr>
        <w:t>«9) Приказом Министерства образования и науки Российской Федерации от 30.08.2013 г. № 1014 «Об утверждении Порядка организации и осуществления образовательной деятельности по основным общеобразовательным программам -образовательным программам дошкольного образования»;</w:t>
      </w:r>
    </w:p>
    <w:p w:rsidR="00DF60E1" w:rsidRPr="0045321C" w:rsidRDefault="00DF60E1" w:rsidP="007E2057">
      <w:pPr>
        <w:widowControl w:val="0"/>
        <w:tabs>
          <w:tab w:val="left" w:pos="1225"/>
        </w:tabs>
        <w:spacing w:line="360" w:lineRule="auto"/>
        <w:ind w:firstLine="709"/>
        <w:jc w:val="both"/>
        <w:rPr>
          <w:sz w:val="28"/>
          <w:szCs w:val="28"/>
        </w:rPr>
      </w:pPr>
      <w:r w:rsidRPr="0045321C">
        <w:rPr>
          <w:sz w:val="28"/>
          <w:szCs w:val="28"/>
        </w:rPr>
        <w:t>10) Федеральный закон от 24.11.1995г. № 181-ФЗ «О социальной защите инвалидов в Российской Федерации»;</w:t>
      </w:r>
    </w:p>
    <w:p w:rsidR="00DF60E1" w:rsidRPr="0045321C" w:rsidRDefault="00DF60E1" w:rsidP="007E2057">
      <w:pPr>
        <w:widowControl w:val="0"/>
        <w:tabs>
          <w:tab w:val="left" w:pos="1129"/>
        </w:tabs>
        <w:spacing w:line="360" w:lineRule="auto"/>
        <w:ind w:firstLine="709"/>
        <w:jc w:val="both"/>
        <w:rPr>
          <w:sz w:val="28"/>
          <w:szCs w:val="28"/>
        </w:rPr>
      </w:pPr>
      <w:r w:rsidRPr="0045321C">
        <w:rPr>
          <w:sz w:val="28"/>
          <w:szCs w:val="28"/>
        </w:rPr>
        <w:t>11) Решение Думы Дальнереченского городского округа от 28 сентября 2010г. № 123 «Об утверждении Положения «Об организации предоставления общедоступного бесплатного дошкольного образования в Дальнереченском городском округе».</w:t>
      </w:r>
    </w:p>
    <w:p w:rsidR="00DF60E1" w:rsidRPr="0047337B" w:rsidRDefault="00DF60E1" w:rsidP="007E2057">
      <w:pPr>
        <w:widowControl w:val="0"/>
        <w:tabs>
          <w:tab w:val="left" w:pos="1201"/>
        </w:tabs>
        <w:spacing w:line="360" w:lineRule="auto"/>
        <w:ind w:right="40" w:firstLine="748"/>
        <w:jc w:val="both"/>
        <w:rPr>
          <w:spacing w:val="2"/>
          <w:sz w:val="28"/>
          <w:szCs w:val="28"/>
        </w:rPr>
      </w:pPr>
      <w:r w:rsidRPr="0047337B">
        <w:rPr>
          <w:b/>
          <w:spacing w:val="2"/>
          <w:sz w:val="28"/>
          <w:szCs w:val="28"/>
        </w:rPr>
        <w:t xml:space="preserve">2.6. </w:t>
      </w:r>
      <w:r w:rsidRPr="0047337B">
        <w:rPr>
          <w:spacing w:val="2"/>
          <w:sz w:val="28"/>
          <w:szCs w:val="28"/>
        </w:rPr>
        <w:t>Исчерпывающий перечень документов, необходимых для предоставления муниципальной услуги и порядок оформления муниципальной услуги.</w:t>
      </w:r>
    </w:p>
    <w:p w:rsidR="00DF60E1" w:rsidRPr="00F6458A" w:rsidRDefault="00DF60E1" w:rsidP="00F6458A">
      <w:pPr>
        <w:widowControl w:val="0"/>
        <w:spacing w:line="360" w:lineRule="auto"/>
        <w:ind w:left="20" w:right="40" w:firstLine="700"/>
        <w:jc w:val="both"/>
        <w:rPr>
          <w:sz w:val="28"/>
          <w:szCs w:val="28"/>
        </w:rPr>
      </w:pPr>
      <w:r w:rsidRPr="00F6458A">
        <w:rPr>
          <w:b/>
          <w:sz w:val="28"/>
          <w:szCs w:val="28"/>
        </w:rPr>
        <w:t>2.6.1.</w:t>
      </w:r>
      <w:r w:rsidRPr="00F6458A">
        <w:rPr>
          <w:sz w:val="28"/>
          <w:szCs w:val="28"/>
        </w:rPr>
        <w:t xml:space="preserve"> Для постановки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заявитель предоставляет следующие документы:</w:t>
      </w:r>
    </w:p>
    <w:p w:rsidR="00DF60E1" w:rsidRPr="00F6458A" w:rsidRDefault="00DF60E1" w:rsidP="007E2057">
      <w:pPr>
        <w:spacing w:line="360" w:lineRule="auto"/>
        <w:ind w:firstLine="709"/>
        <w:jc w:val="both"/>
        <w:rPr>
          <w:sz w:val="28"/>
          <w:szCs w:val="28"/>
        </w:rPr>
      </w:pPr>
      <w:r w:rsidRPr="00F6458A">
        <w:rPr>
          <w:sz w:val="28"/>
          <w:szCs w:val="28"/>
        </w:rPr>
        <w:t>- документ удостоверяющий личность Заявителя;</w:t>
      </w:r>
    </w:p>
    <w:p w:rsidR="00DF60E1" w:rsidRPr="00F6458A" w:rsidRDefault="00DF60E1" w:rsidP="007E2057">
      <w:pPr>
        <w:spacing w:line="360" w:lineRule="auto"/>
        <w:ind w:firstLine="709"/>
        <w:jc w:val="both"/>
        <w:rPr>
          <w:sz w:val="28"/>
          <w:szCs w:val="28"/>
        </w:rPr>
      </w:pPr>
      <w:r w:rsidRPr="00F6458A">
        <w:rPr>
          <w:sz w:val="28"/>
          <w:szCs w:val="28"/>
        </w:rPr>
        <w:t>- свидетельство о рождении ребенка Заявителя;</w:t>
      </w:r>
    </w:p>
    <w:p w:rsidR="00DF60E1" w:rsidRPr="00F6458A" w:rsidRDefault="00DF60E1" w:rsidP="007E2057">
      <w:pPr>
        <w:spacing w:line="360" w:lineRule="auto"/>
        <w:ind w:firstLine="709"/>
        <w:jc w:val="both"/>
        <w:rPr>
          <w:sz w:val="28"/>
          <w:szCs w:val="28"/>
        </w:rPr>
      </w:pPr>
      <w:r w:rsidRPr="00F6458A">
        <w:rPr>
          <w:sz w:val="28"/>
          <w:szCs w:val="28"/>
        </w:rPr>
        <w:t>- документ, подтверждающий право на внеочередное, первоочередное зачисление;</w:t>
      </w:r>
    </w:p>
    <w:p w:rsidR="00DF60E1" w:rsidRPr="00F6458A" w:rsidRDefault="00DF60E1" w:rsidP="007E2057">
      <w:pPr>
        <w:spacing w:line="360" w:lineRule="auto"/>
        <w:ind w:firstLine="709"/>
        <w:jc w:val="both"/>
        <w:rPr>
          <w:sz w:val="28"/>
          <w:szCs w:val="28"/>
        </w:rPr>
      </w:pPr>
      <w:r w:rsidRPr="00F6458A">
        <w:rPr>
          <w:sz w:val="28"/>
          <w:szCs w:val="28"/>
        </w:rPr>
        <w:t>- заключение психолого-медико-педагогической комиссии (для детей с ограниченными возможностями здоровья, детей-инвалидов, поступающих в группы компенсирующей и комбинированной  направленности).</w:t>
      </w:r>
    </w:p>
    <w:p w:rsidR="00DF60E1" w:rsidRPr="00F6458A" w:rsidRDefault="00DF60E1" w:rsidP="007E2057">
      <w:pPr>
        <w:pStyle w:val="s1"/>
        <w:shd w:val="clear" w:color="auto" w:fill="FFFFFF"/>
        <w:spacing w:before="0" w:beforeAutospacing="0" w:after="0" w:afterAutospacing="0" w:line="360" w:lineRule="auto"/>
        <w:ind w:firstLine="720"/>
        <w:jc w:val="both"/>
        <w:rPr>
          <w:sz w:val="28"/>
          <w:szCs w:val="28"/>
        </w:rPr>
      </w:pPr>
      <w:r w:rsidRPr="00F6458A">
        <w:rPr>
          <w:sz w:val="28"/>
          <w:szCs w:val="28"/>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DF60E1" w:rsidRPr="00F6458A" w:rsidRDefault="00DF60E1" w:rsidP="007E2057">
      <w:pPr>
        <w:pStyle w:val="s1"/>
        <w:shd w:val="clear" w:color="auto" w:fill="FFFFFF"/>
        <w:spacing w:before="0" w:beforeAutospacing="0" w:after="0" w:afterAutospacing="0" w:line="360" w:lineRule="auto"/>
        <w:ind w:firstLine="720"/>
        <w:jc w:val="both"/>
        <w:rPr>
          <w:sz w:val="28"/>
          <w:szCs w:val="28"/>
        </w:rPr>
      </w:pPr>
      <w:r w:rsidRPr="00F6458A">
        <w:rPr>
          <w:sz w:val="28"/>
          <w:szCs w:val="28"/>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DF60E1" w:rsidRPr="00F6458A" w:rsidRDefault="00DF60E1" w:rsidP="007E2057">
      <w:pPr>
        <w:widowControl w:val="0"/>
        <w:tabs>
          <w:tab w:val="left" w:pos="1422"/>
        </w:tabs>
        <w:spacing w:line="360" w:lineRule="auto"/>
        <w:ind w:firstLine="709"/>
        <w:jc w:val="both"/>
        <w:rPr>
          <w:sz w:val="28"/>
          <w:szCs w:val="28"/>
        </w:rPr>
      </w:pPr>
      <w:r w:rsidRPr="00F6458A">
        <w:rPr>
          <w:sz w:val="28"/>
          <w:szCs w:val="28"/>
        </w:rPr>
        <w:t xml:space="preserve">2.6.2. Для постановки на учет (регистрации) ребенка в электронном реестре заявитель подает заявление установленного образца согласно форме (приложение </w:t>
      </w:r>
      <w:r w:rsidRPr="00F6458A">
        <w:rPr>
          <w:spacing w:val="5"/>
          <w:sz w:val="28"/>
          <w:szCs w:val="28"/>
        </w:rPr>
        <w:t>№</w:t>
      </w:r>
      <w:r w:rsidRPr="00F6458A">
        <w:rPr>
          <w:sz w:val="28"/>
          <w:szCs w:val="28"/>
        </w:rPr>
        <w:t>2</w:t>
      </w:r>
      <w:r w:rsidRPr="00F6458A">
        <w:rPr>
          <w:spacing w:val="5"/>
          <w:sz w:val="28"/>
          <w:szCs w:val="28"/>
        </w:rPr>
        <w:t>).</w:t>
      </w:r>
    </w:p>
    <w:p w:rsidR="00DF60E1" w:rsidRPr="00F6458A" w:rsidRDefault="00DF60E1" w:rsidP="007E2057">
      <w:pPr>
        <w:widowControl w:val="0"/>
        <w:tabs>
          <w:tab w:val="left" w:pos="1417"/>
        </w:tabs>
        <w:spacing w:line="360" w:lineRule="auto"/>
        <w:ind w:firstLine="709"/>
        <w:jc w:val="both"/>
        <w:rPr>
          <w:sz w:val="28"/>
          <w:szCs w:val="28"/>
        </w:rPr>
      </w:pPr>
      <w:r w:rsidRPr="00F6458A">
        <w:rPr>
          <w:b/>
          <w:sz w:val="28"/>
          <w:szCs w:val="28"/>
        </w:rPr>
        <w:t>2.6.3.</w:t>
      </w:r>
      <w:r w:rsidRPr="00F6458A">
        <w:rPr>
          <w:sz w:val="28"/>
          <w:szCs w:val="28"/>
        </w:rPr>
        <w:t xml:space="preserve"> В случае необходимости изменения данных заявления о детях, зарегистрированных в электронном реестре, заявитель подает заявление установленного образца согласно форме (приложение № 3).</w:t>
      </w:r>
    </w:p>
    <w:p w:rsidR="00DF60E1" w:rsidRPr="00F6458A" w:rsidRDefault="00DF60E1" w:rsidP="007E2057">
      <w:pPr>
        <w:widowControl w:val="0"/>
        <w:tabs>
          <w:tab w:val="left" w:pos="1422"/>
        </w:tabs>
        <w:spacing w:line="360" w:lineRule="auto"/>
        <w:ind w:firstLine="709"/>
        <w:jc w:val="both"/>
        <w:rPr>
          <w:sz w:val="28"/>
          <w:szCs w:val="28"/>
        </w:rPr>
      </w:pPr>
      <w:r w:rsidRPr="00F6458A">
        <w:rPr>
          <w:b/>
          <w:sz w:val="28"/>
          <w:szCs w:val="28"/>
        </w:rPr>
        <w:t>2.6.5.</w:t>
      </w:r>
      <w:r w:rsidRPr="00F6458A">
        <w:rPr>
          <w:sz w:val="28"/>
          <w:szCs w:val="28"/>
        </w:rPr>
        <w:t xml:space="preserve"> При наличии у заявителя, в соответствии с действующим законодательством, внеочередного, первоочередного права на зачисление в образовательное учреждение, заявитель в период предварительного комплектования образовательных учреждений предоставляет подлинники документов, подтверждающих наличие такого права (приложение № 5).</w:t>
      </w:r>
    </w:p>
    <w:p w:rsidR="00DF60E1" w:rsidRPr="00AA54FC" w:rsidRDefault="00DF60E1" w:rsidP="007E2057">
      <w:pPr>
        <w:widowControl w:val="0"/>
        <w:tabs>
          <w:tab w:val="left" w:pos="1186"/>
        </w:tabs>
        <w:spacing w:line="360" w:lineRule="auto"/>
        <w:ind w:firstLine="709"/>
        <w:jc w:val="both"/>
        <w:rPr>
          <w:sz w:val="28"/>
          <w:szCs w:val="28"/>
        </w:rPr>
      </w:pPr>
      <w:r w:rsidRPr="00AA54FC">
        <w:rPr>
          <w:b/>
          <w:sz w:val="28"/>
          <w:szCs w:val="28"/>
        </w:rPr>
        <w:t xml:space="preserve">2.7. </w:t>
      </w:r>
      <w:r w:rsidRPr="00AA54FC">
        <w:rPr>
          <w:sz w:val="28"/>
          <w:szCs w:val="28"/>
        </w:rPr>
        <w:t>Оснований для отказа в приеме заявления (запроса) для предоставления муниципальной услуги не предусмотрено.</w:t>
      </w:r>
    </w:p>
    <w:p w:rsidR="00DF60E1" w:rsidRPr="00AA54FC" w:rsidRDefault="00DF60E1" w:rsidP="007E2057">
      <w:pPr>
        <w:widowControl w:val="0"/>
        <w:tabs>
          <w:tab w:val="left" w:pos="1182"/>
        </w:tabs>
        <w:spacing w:line="360" w:lineRule="auto"/>
        <w:ind w:firstLine="709"/>
        <w:jc w:val="both"/>
        <w:rPr>
          <w:sz w:val="28"/>
          <w:szCs w:val="28"/>
        </w:rPr>
      </w:pPr>
      <w:r w:rsidRPr="00AA54FC">
        <w:rPr>
          <w:b/>
          <w:sz w:val="28"/>
          <w:szCs w:val="28"/>
        </w:rPr>
        <w:t xml:space="preserve">2.8. </w:t>
      </w:r>
      <w:r w:rsidRPr="00AA54FC">
        <w:rPr>
          <w:sz w:val="28"/>
          <w:szCs w:val="28"/>
        </w:rPr>
        <w:t>Исчерпывающий перечень оснований для отказа или прекращения оказания муниципальной услуги.</w:t>
      </w:r>
    </w:p>
    <w:p w:rsidR="00DF60E1" w:rsidRPr="00AA54FC" w:rsidRDefault="00DF60E1" w:rsidP="007E2057">
      <w:pPr>
        <w:widowControl w:val="0"/>
        <w:spacing w:line="360" w:lineRule="auto"/>
        <w:ind w:firstLine="709"/>
        <w:jc w:val="both"/>
        <w:rPr>
          <w:sz w:val="28"/>
          <w:szCs w:val="28"/>
        </w:rPr>
      </w:pPr>
      <w:r w:rsidRPr="00AA54FC">
        <w:rPr>
          <w:sz w:val="28"/>
          <w:szCs w:val="28"/>
        </w:rPr>
        <w:t>Заявителю может быть отказано в предоставлении муниципальной услуги либо действие муниципальной услуги может быть прекращено в случае:</w:t>
      </w:r>
    </w:p>
    <w:p w:rsidR="00DF60E1" w:rsidRPr="00AA54FC" w:rsidRDefault="00DF60E1" w:rsidP="007E2057">
      <w:pPr>
        <w:widowControl w:val="0"/>
        <w:tabs>
          <w:tab w:val="left" w:pos="1129"/>
        </w:tabs>
        <w:spacing w:line="360" w:lineRule="auto"/>
        <w:ind w:firstLine="709"/>
        <w:jc w:val="both"/>
        <w:rPr>
          <w:sz w:val="28"/>
          <w:szCs w:val="28"/>
        </w:rPr>
      </w:pPr>
      <w:r w:rsidRPr="00AA54FC">
        <w:rPr>
          <w:sz w:val="28"/>
          <w:szCs w:val="28"/>
        </w:rPr>
        <w:t>а) непредставление указанных в п. 2.6. Административного регламента документов;</w:t>
      </w:r>
    </w:p>
    <w:p w:rsidR="00DF60E1" w:rsidRPr="00AA54FC" w:rsidRDefault="00DF60E1" w:rsidP="007E2057">
      <w:pPr>
        <w:widowControl w:val="0"/>
        <w:tabs>
          <w:tab w:val="left" w:pos="1196"/>
        </w:tabs>
        <w:spacing w:line="360" w:lineRule="auto"/>
        <w:ind w:firstLine="709"/>
        <w:jc w:val="both"/>
        <w:rPr>
          <w:sz w:val="28"/>
          <w:szCs w:val="28"/>
        </w:rPr>
      </w:pPr>
      <w:r w:rsidRPr="00AA54FC">
        <w:rPr>
          <w:sz w:val="28"/>
          <w:szCs w:val="28"/>
        </w:rPr>
        <w:t>б) наличие в заявлении сведений, противоречащих предоставленным документам;</w:t>
      </w:r>
    </w:p>
    <w:p w:rsidR="00DF60E1" w:rsidRPr="00AA54FC" w:rsidRDefault="00DF60E1" w:rsidP="007E2057">
      <w:pPr>
        <w:widowControl w:val="0"/>
        <w:tabs>
          <w:tab w:val="left" w:pos="1196"/>
        </w:tabs>
        <w:spacing w:line="360" w:lineRule="auto"/>
        <w:ind w:firstLine="709"/>
        <w:jc w:val="both"/>
        <w:rPr>
          <w:sz w:val="28"/>
          <w:szCs w:val="28"/>
        </w:rPr>
      </w:pPr>
      <w:r w:rsidRPr="00AA54FC">
        <w:rPr>
          <w:sz w:val="28"/>
          <w:szCs w:val="28"/>
        </w:rPr>
        <w:t xml:space="preserve">в) наличие заявления от родителей (законных представителей) о прекращении рассмотрения заявления о предоставлении муниципальной услуги (отказа от предоставления места в ДОУ), поступившего в срок предоставления муниципальной услуги, установленного настоящим регламентом (приложение № 10), предоставленное в МКУ «Управление образования» Дальнереченского городского округа лично, почтовым отправлением, либо на адрес электронной почты </w:t>
      </w:r>
      <w:hyperlink r:id="rId9" w:history="1">
        <w:r w:rsidRPr="00AA54FC">
          <w:rPr>
            <w:rStyle w:val="Hyperlink"/>
            <w:color w:val="auto"/>
            <w:sz w:val="28"/>
            <w:szCs w:val="28"/>
            <w:lang w:val="en-US"/>
          </w:rPr>
          <w:t>mycbmyo</w:t>
        </w:r>
        <w:r w:rsidRPr="00AA54FC">
          <w:rPr>
            <w:rStyle w:val="Hyperlink"/>
            <w:color w:val="auto"/>
            <w:sz w:val="28"/>
            <w:szCs w:val="28"/>
          </w:rPr>
          <w:t>@</w:t>
        </w:r>
        <w:r w:rsidRPr="00AA54FC">
          <w:rPr>
            <w:rStyle w:val="Hyperlink"/>
            <w:color w:val="auto"/>
            <w:sz w:val="28"/>
            <w:szCs w:val="28"/>
            <w:lang w:val="en-US"/>
          </w:rPr>
          <w:t>mail</w:t>
        </w:r>
        <w:r w:rsidRPr="00AA54FC">
          <w:rPr>
            <w:rStyle w:val="Hyperlink"/>
            <w:color w:val="auto"/>
            <w:sz w:val="28"/>
            <w:szCs w:val="28"/>
          </w:rPr>
          <w:t>.</w:t>
        </w:r>
        <w:r w:rsidRPr="00AA54FC">
          <w:rPr>
            <w:rStyle w:val="Hyperlink"/>
            <w:color w:val="auto"/>
            <w:sz w:val="28"/>
            <w:szCs w:val="28"/>
            <w:lang w:val="en-US"/>
          </w:rPr>
          <w:t>primorye</w:t>
        </w:r>
        <w:r w:rsidRPr="00AA54FC">
          <w:rPr>
            <w:rStyle w:val="Hyperlink"/>
            <w:color w:val="auto"/>
            <w:sz w:val="28"/>
            <w:szCs w:val="28"/>
          </w:rPr>
          <w:t>.</w:t>
        </w:r>
        <w:r w:rsidRPr="00AA54FC">
          <w:rPr>
            <w:rStyle w:val="Hyperlink"/>
            <w:color w:val="auto"/>
            <w:sz w:val="28"/>
            <w:szCs w:val="28"/>
            <w:lang w:val="en-US"/>
          </w:rPr>
          <w:t>ru</w:t>
        </w:r>
      </w:hyperlink>
      <w:r w:rsidRPr="00AA54FC">
        <w:rPr>
          <w:sz w:val="28"/>
          <w:szCs w:val="28"/>
        </w:rPr>
        <w:t>;</w:t>
      </w:r>
    </w:p>
    <w:p w:rsidR="00DF60E1" w:rsidRPr="00AA54FC" w:rsidRDefault="00DF60E1" w:rsidP="007E2057">
      <w:pPr>
        <w:widowControl w:val="0"/>
        <w:tabs>
          <w:tab w:val="left" w:pos="1249"/>
        </w:tabs>
        <w:spacing w:line="360" w:lineRule="auto"/>
        <w:ind w:firstLine="709"/>
        <w:jc w:val="both"/>
        <w:rPr>
          <w:sz w:val="28"/>
          <w:szCs w:val="28"/>
        </w:rPr>
      </w:pPr>
      <w:r w:rsidRPr="00AA54FC">
        <w:rPr>
          <w:b/>
          <w:sz w:val="28"/>
          <w:szCs w:val="28"/>
        </w:rPr>
        <w:t xml:space="preserve">2.9. </w:t>
      </w:r>
      <w:r w:rsidRPr="00AA54FC">
        <w:rPr>
          <w:sz w:val="28"/>
          <w:szCs w:val="28"/>
        </w:rPr>
        <w:t>Предоставление муниципальной услуги осуществляется на бесплатной основе.</w:t>
      </w:r>
    </w:p>
    <w:p w:rsidR="00DF60E1" w:rsidRPr="00AA54FC" w:rsidRDefault="00DF60E1" w:rsidP="007E2057">
      <w:pPr>
        <w:pStyle w:val="210"/>
        <w:shd w:val="clear" w:color="auto" w:fill="auto"/>
        <w:spacing w:line="360" w:lineRule="auto"/>
        <w:ind w:firstLine="709"/>
        <w:jc w:val="both"/>
        <w:rPr>
          <w:rFonts w:ascii="Times New Roman" w:hAnsi="Times New Roman"/>
          <w:sz w:val="28"/>
          <w:szCs w:val="28"/>
        </w:rPr>
      </w:pPr>
      <w:r w:rsidRPr="00AA54FC">
        <w:rPr>
          <w:rStyle w:val="2"/>
          <w:rFonts w:ascii="Times New Roman" w:hAnsi="Times New Roman"/>
          <w:b w:val="0"/>
          <w:sz w:val="28"/>
          <w:szCs w:val="28"/>
        </w:rPr>
        <w:t>При получении информации в рамках муниципальной услуги через Интернет оплата трафика осуществляется заявителями в соответствии со стоимостью данных услуг в регионе.</w:t>
      </w:r>
    </w:p>
    <w:p w:rsidR="00DF60E1" w:rsidRPr="00AA54FC" w:rsidRDefault="00DF60E1" w:rsidP="007E2057">
      <w:pPr>
        <w:widowControl w:val="0"/>
        <w:tabs>
          <w:tab w:val="left" w:pos="1441"/>
        </w:tabs>
        <w:spacing w:line="360" w:lineRule="auto"/>
        <w:ind w:firstLine="709"/>
        <w:jc w:val="both"/>
        <w:rPr>
          <w:sz w:val="28"/>
          <w:szCs w:val="28"/>
        </w:rPr>
      </w:pPr>
      <w:r w:rsidRPr="00AA54FC">
        <w:rPr>
          <w:b/>
          <w:sz w:val="28"/>
          <w:szCs w:val="28"/>
        </w:rPr>
        <w:t xml:space="preserve">2.10. </w:t>
      </w:r>
      <w:r w:rsidRPr="00AA54FC">
        <w:rPr>
          <w:sz w:val="28"/>
          <w:szCs w:val="28"/>
        </w:rPr>
        <w:t xml:space="preserve">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лично не должен превышать 15 минут. </w:t>
      </w:r>
    </w:p>
    <w:p w:rsidR="00DF60E1" w:rsidRPr="00AA54FC" w:rsidRDefault="00DF60E1" w:rsidP="00AA54FC">
      <w:pPr>
        <w:widowControl w:val="0"/>
        <w:tabs>
          <w:tab w:val="left" w:pos="1316"/>
        </w:tabs>
        <w:spacing w:line="360" w:lineRule="auto"/>
        <w:ind w:firstLine="709"/>
        <w:jc w:val="both"/>
        <w:rPr>
          <w:sz w:val="28"/>
          <w:szCs w:val="28"/>
        </w:rPr>
      </w:pPr>
      <w:r w:rsidRPr="00AA54FC">
        <w:rPr>
          <w:b/>
          <w:sz w:val="28"/>
          <w:szCs w:val="28"/>
        </w:rPr>
        <w:t xml:space="preserve">2.11. </w:t>
      </w:r>
      <w:r w:rsidRPr="00AA54FC">
        <w:rPr>
          <w:sz w:val="28"/>
          <w:szCs w:val="28"/>
        </w:rPr>
        <w:t>Срок регистрации заявления о предоставлении муниципальной услуги не должен превышать:</w:t>
      </w:r>
    </w:p>
    <w:p w:rsidR="00DF60E1" w:rsidRPr="00AA54FC" w:rsidRDefault="00DF60E1" w:rsidP="00AA54FC">
      <w:pPr>
        <w:widowControl w:val="0"/>
        <w:tabs>
          <w:tab w:val="left" w:pos="983"/>
        </w:tabs>
        <w:spacing w:line="360" w:lineRule="auto"/>
        <w:ind w:firstLine="709"/>
        <w:jc w:val="both"/>
        <w:rPr>
          <w:sz w:val="28"/>
          <w:szCs w:val="28"/>
        </w:rPr>
      </w:pPr>
      <w:r w:rsidRPr="00AA54FC">
        <w:rPr>
          <w:sz w:val="28"/>
          <w:szCs w:val="28"/>
        </w:rPr>
        <w:t>а) 1</w:t>
      </w:r>
      <w:r>
        <w:rPr>
          <w:sz w:val="28"/>
          <w:szCs w:val="28"/>
        </w:rPr>
        <w:t>0</w:t>
      </w:r>
      <w:r w:rsidRPr="00AA54FC">
        <w:rPr>
          <w:sz w:val="28"/>
          <w:szCs w:val="28"/>
        </w:rPr>
        <w:t xml:space="preserve"> минут, если заявление, предоставляется заявителем лично;</w:t>
      </w:r>
    </w:p>
    <w:p w:rsidR="00DF60E1" w:rsidRDefault="00DF60E1" w:rsidP="00AA54FC">
      <w:pPr>
        <w:widowControl w:val="0"/>
        <w:spacing w:line="360" w:lineRule="auto"/>
        <w:ind w:left="20" w:right="40" w:firstLine="700"/>
        <w:jc w:val="both"/>
        <w:rPr>
          <w:sz w:val="28"/>
          <w:szCs w:val="28"/>
        </w:rPr>
      </w:pPr>
      <w:r w:rsidRPr="00AA54FC">
        <w:rPr>
          <w:sz w:val="28"/>
          <w:szCs w:val="28"/>
        </w:rPr>
        <w:t>б) 3</w:t>
      </w:r>
      <w:r w:rsidRPr="00AA54FC">
        <w:rPr>
          <w:color w:val="FF0000"/>
          <w:sz w:val="28"/>
          <w:szCs w:val="28"/>
        </w:rPr>
        <w:t xml:space="preserve"> </w:t>
      </w:r>
      <w:r w:rsidRPr="00AA54FC">
        <w:rPr>
          <w:sz w:val="28"/>
          <w:szCs w:val="28"/>
        </w:rPr>
        <w:t>рабочих дня, если заявление поступило в Автоматизированную информационную систему</w:t>
      </w:r>
      <w:r w:rsidRPr="00AA54FC">
        <w:rPr>
          <w:color w:val="FF0000"/>
          <w:sz w:val="28"/>
          <w:szCs w:val="28"/>
        </w:rPr>
        <w:t xml:space="preserve"> </w:t>
      </w:r>
      <w:r w:rsidRPr="00AA54FC">
        <w:rPr>
          <w:sz w:val="28"/>
          <w:szCs w:val="28"/>
        </w:rPr>
        <w:t>«Электронная школа Приморья» по направлению «Запись в детский сад» на Интернет-сайте:</w:t>
      </w:r>
      <w:r w:rsidRPr="00AA54FC">
        <w:rPr>
          <w:sz w:val="28"/>
          <w:szCs w:val="28"/>
          <w:lang w:val="en-US"/>
        </w:rPr>
        <w:t>www</w:t>
      </w:r>
      <w:r w:rsidRPr="00AA54FC">
        <w:rPr>
          <w:sz w:val="28"/>
          <w:szCs w:val="28"/>
        </w:rPr>
        <w:t>. dnevniki.shkolapk.ru</w:t>
      </w:r>
      <w:r>
        <w:rPr>
          <w:sz w:val="28"/>
          <w:szCs w:val="28"/>
        </w:rPr>
        <w:t>.</w:t>
      </w:r>
    </w:p>
    <w:p w:rsidR="00DF60E1" w:rsidRPr="00AA54FC" w:rsidRDefault="00DF60E1" w:rsidP="007E2057">
      <w:pPr>
        <w:widowControl w:val="0"/>
        <w:tabs>
          <w:tab w:val="left" w:pos="1350"/>
        </w:tabs>
        <w:spacing w:line="360" w:lineRule="auto"/>
        <w:ind w:firstLine="709"/>
        <w:jc w:val="both"/>
        <w:rPr>
          <w:sz w:val="28"/>
          <w:szCs w:val="28"/>
        </w:rPr>
      </w:pPr>
      <w:r w:rsidRPr="00AA54FC">
        <w:rPr>
          <w:b/>
          <w:sz w:val="28"/>
          <w:szCs w:val="28"/>
        </w:rPr>
        <w:t xml:space="preserve">2.12. </w:t>
      </w:r>
      <w:r w:rsidRPr="00AA54FC">
        <w:rPr>
          <w:sz w:val="28"/>
          <w:szCs w:val="28"/>
        </w:rPr>
        <w:t>Требования к помещениям, в-которых предоставляется муниципальная услуга.</w:t>
      </w:r>
    </w:p>
    <w:p w:rsidR="00DF60E1" w:rsidRPr="00AA54FC" w:rsidRDefault="00DF60E1" w:rsidP="007E2057">
      <w:pPr>
        <w:widowControl w:val="0"/>
        <w:tabs>
          <w:tab w:val="left" w:pos="1604"/>
        </w:tabs>
        <w:spacing w:line="360" w:lineRule="auto"/>
        <w:ind w:firstLine="709"/>
        <w:jc w:val="both"/>
        <w:rPr>
          <w:sz w:val="28"/>
          <w:szCs w:val="28"/>
        </w:rPr>
      </w:pPr>
      <w:r w:rsidRPr="00AA54FC">
        <w:rPr>
          <w:sz w:val="28"/>
          <w:szCs w:val="28"/>
        </w:rPr>
        <w:t>2.12.1. Рабочее место специалиста управления образования предоставляющего муниципальную услугу, оборудуется средствами компьютерной техники и оргтехникой, позволяющими организовать предоставление услуги в полном объеме. Обеспечивается бесперебойный выход в Интернет.</w:t>
      </w:r>
    </w:p>
    <w:p w:rsidR="00DF60E1" w:rsidRPr="00AA54FC" w:rsidRDefault="00DF60E1" w:rsidP="007E2057">
      <w:pPr>
        <w:widowControl w:val="0"/>
        <w:tabs>
          <w:tab w:val="left" w:pos="1666"/>
        </w:tabs>
        <w:spacing w:line="360" w:lineRule="auto"/>
        <w:ind w:firstLine="709"/>
        <w:jc w:val="both"/>
        <w:rPr>
          <w:sz w:val="28"/>
          <w:szCs w:val="28"/>
        </w:rPr>
      </w:pPr>
      <w:r w:rsidRPr="00AA54FC">
        <w:rPr>
          <w:sz w:val="28"/>
          <w:szCs w:val="28"/>
        </w:rPr>
        <w:t>2.12.2. Помещение для ожидания приема и заполнения заявления о предоставлении муниципальной услуги должно быть оборудовано информационным стендом, стульями, столами, обеспечено канцелярскими принадлежностями для возможности оформления документов, образцами заполнения заявлений.</w:t>
      </w:r>
    </w:p>
    <w:p w:rsidR="00DF60E1" w:rsidRPr="00AA54FC" w:rsidRDefault="00DF60E1" w:rsidP="007E2057">
      <w:pPr>
        <w:widowControl w:val="0"/>
        <w:spacing w:line="360" w:lineRule="auto"/>
        <w:ind w:firstLine="709"/>
        <w:jc w:val="both"/>
        <w:rPr>
          <w:sz w:val="28"/>
          <w:szCs w:val="28"/>
        </w:rPr>
      </w:pPr>
      <w:r w:rsidRPr="00AA54FC">
        <w:rPr>
          <w:sz w:val="28"/>
          <w:szCs w:val="28"/>
        </w:rPr>
        <w:t>На информационном стенде размещается следующая обязательная информация:</w:t>
      </w:r>
    </w:p>
    <w:p w:rsidR="00DF60E1" w:rsidRPr="00AA54FC" w:rsidRDefault="00DF60E1" w:rsidP="007E2057">
      <w:pPr>
        <w:widowControl w:val="0"/>
        <w:numPr>
          <w:ilvl w:val="0"/>
          <w:numId w:val="19"/>
        </w:numPr>
        <w:tabs>
          <w:tab w:val="left" w:pos="1105"/>
        </w:tabs>
        <w:spacing w:line="360" w:lineRule="auto"/>
        <w:ind w:firstLine="709"/>
        <w:jc w:val="both"/>
        <w:rPr>
          <w:sz w:val="28"/>
          <w:szCs w:val="28"/>
        </w:rPr>
      </w:pPr>
      <w:r w:rsidRPr="00AA54FC">
        <w:rPr>
          <w:sz w:val="28"/>
          <w:szCs w:val="28"/>
        </w:rPr>
        <w:t>полное наименование и почтовый адрес управления образования, адрес Интернет-сайта, адрес электронной почты, контактные телефоны, график работы, дни, определенные для приема заявителей, а также адрес Интернет-сайта, на котором размещается информация, предоставляемая в рамках муниципальной услуги;</w:t>
      </w:r>
    </w:p>
    <w:p w:rsidR="00DF60E1" w:rsidRPr="00AA54FC" w:rsidRDefault="00DF60E1" w:rsidP="007E2057">
      <w:pPr>
        <w:widowControl w:val="0"/>
        <w:numPr>
          <w:ilvl w:val="0"/>
          <w:numId w:val="19"/>
        </w:numPr>
        <w:tabs>
          <w:tab w:val="left" w:pos="1186"/>
        </w:tabs>
        <w:spacing w:line="360" w:lineRule="auto"/>
        <w:ind w:firstLine="709"/>
        <w:jc w:val="both"/>
        <w:rPr>
          <w:sz w:val="28"/>
          <w:szCs w:val="28"/>
        </w:rPr>
      </w:pPr>
      <w:r w:rsidRPr="00AA54FC">
        <w:rPr>
          <w:sz w:val="28"/>
          <w:szCs w:val="28"/>
        </w:rPr>
        <w:t>перечень документов, предоставляемых заявителем для получения муниципальной услуги;</w:t>
      </w:r>
    </w:p>
    <w:p w:rsidR="00DF60E1" w:rsidRPr="00AA54FC" w:rsidRDefault="00DF60E1" w:rsidP="007E2057">
      <w:pPr>
        <w:widowControl w:val="0"/>
        <w:numPr>
          <w:ilvl w:val="0"/>
          <w:numId w:val="19"/>
        </w:numPr>
        <w:tabs>
          <w:tab w:val="left" w:pos="1186"/>
        </w:tabs>
        <w:spacing w:line="360" w:lineRule="auto"/>
        <w:ind w:firstLine="709"/>
        <w:jc w:val="both"/>
        <w:rPr>
          <w:sz w:val="28"/>
          <w:szCs w:val="28"/>
        </w:rPr>
      </w:pPr>
      <w:r w:rsidRPr="00AA54FC">
        <w:rPr>
          <w:sz w:val="28"/>
          <w:szCs w:val="28"/>
        </w:rPr>
        <w:t>образцы заявлений о предоставлении муниципальной услуги.</w:t>
      </w:r>
    </w:p>
    <w:p w:rsidR="00DF60E1" w:rsidRPr="00AA54FC" w:rsidRDefault="00DF60E1" w:rsidP="00626FB3">
      <w:pPr>
        <w:spacing w:line="360" w:lineRule="auto"/>
        <w:ind w:firstLine="709"/>
        <w:jc w:val="both"/>
        <w:rPr>
          <w:sz w:val="28"/>
          <w:szCs w:val="28"/>
        </w:rPr>
      </w:pPr>
      <w:r w:rsidRPr="007054E6">
        <w:rPr>
          <w:b/>
          <w:sz w:val="28"/>
          <w:szCs w:val="28"/>
        </w:rPr>
        <w:t>2.1</w:t>
      </w:r>
      <w:r>
        <w:rPr>
          <w:b/>
          <w:sz w:val="28"/>
          <w:szCs w:val="28"/>
        </w:rPr>
        <w:t>3</w:t>
      </w:r>
      <w:r w:rsidRPr="007054E6">
        <w:rPr>
          <w:b/>
          <w:sz w:val="28"/>
          <w:szCs w:val="28"/>
        </w:rPr>
        <w:t xml:space="preserve">. </w:t>
      </w:r>
      <w:r w:rsidRPr="00AA54FC">
        <w:rPr>
          <w:sz w:val="28"/>
          <w:szCs w:val="28"/>
        </w:rPr>
        <w:t>Требования, необходимые для обеспечения создания инвалидам условий доступности объектов предоставляющих муниципальную услугу.</w:t>
      </w:r>
    </w:p>
    <w:p w:rsidR="00DF60E1" w:rsidRPr="009D3C5C" w:rsidRDefault="00DF60E1" w:rsidP="00626FB3">
      <w:pPr>
        <w:autoSpaceDE w:val="0"/>
        <w:autoSpaceDN w:val="0"/>
        <w:adjustRightInd w:val="0"/>
        <w:spacing w:line="360" w:lineRule="auto"/>
        <w:ind w:firstLine="720"/>
        <w:jc w:val="both"/>
        <w:rPr>
          <w:sz w:val="28"/>
          <w:szCs w:val="28"/>
        </w:rPr>
      </w:pPr>
      <w:r w:rsidRPr="002F7716">
        <w:rPr>
          <w:b/>
          <w:sz w:val="28"/>
          <w:szCs w:val="28"/>
        </w:rPr>
        <w:t>2.</w:t>
      </w:r>
      <w:r>
        <w:rPr>
          <w:b/>
          <w:sz w:val="28"/>
          <w:szCs w:val="28"/>
        </w:rPr>
        <w:t>13</w:t>
      </w:r>
      <w:r w:rsidRPr="002F7716">
        <w:rPr>
          <w:b/>
          <w:sz w:val="28"/>
          <w:szCs w:val="28"/>
        </w:rPr>
        <w:t>.1.</w:t>
      </w:r>
      <w:r>
        <w:rPr>
          <w:sz w:val="28"/>
          <w:szCs w:val="28"/>
        </w:rPr>
        <w:t xml:space="preserve"> В м</w:t>
      </w:r>
      <w:r w:rsidRPr="009D3C5C">
        <w:rPr>
          <w:sz w:val="28"/>
          <w:szCs w:val="28"/>
        </w:rPr>
        <w:t>еста</w:t>
      </w:r>
      <w:r>
        <w:rPr>
          <w:sz w:val="28"/>
          <w:szCs w:val="28"/>
        </w:rPr>
        <w:t>х</w:t>
      </w:r>
      <w:r w:rsidRPr="009D3C5C">
        <w:rPr>
          <w:sz w:val="28"/>
          <w:szCs w:val="28"/>
        </w:rPr>
        <w:t xml:space="preserve"> предоставления муниципальной услуги должны быть соблюдены следующие условия для доступа инвалидов и маломобильных групп, а именно:</w:t>
      </w:r>
    </w:p>
    <w:p w:rsidR="00DF60E1" w:rsidRPr="00995E1F" w:rsidRDefault="00DF60E1" w:rsidP="00626FB3">
      <w:pPr>
        <w:autoSpaceDE w:val="0"/>
        <w:autoSpaceDN w:val="0"/>
        <w:adjustRightInd w:val="0"/>
        <w:spacing w:line="360" w:lineRule="auto"/>
        <w:ind w:firstLine="720"/>
        <w:jc w:val="both"/>
        <w:rPr>
          <w:sz w:val="28"/>
          <w:szCs w:val="28"/>
        </w:rPr>
      </w:pPr>
      <w:r w:rsidRPr="00995E1F">
        <w:rPr>
          <w:sz w:val="28"/>
          <w:szCs w:val="28"/>
        </w:rPr>
        <w:t>- возможность беспрепятственного входа в здания и выхода из них. Здания (помещения) должны быть снабжены пандусами, специальными ограждениями и перилами, противоскользящим покрытием, специальными парковочными местами;</w:t>
      </w:r>
    </w:p>
    <w:p w:rsidR="00DF60E1" w:rsidRPr="00235B59" w:rsidRDefault="00DF60E1" w:rsidP="00626FB3">
      <w:pPr>
        <w:spacing w:line="360" w:lineRule="auto"/>
        <w:ind w:firstLine="709"/>
        <w:jc w:val="both"/>
        <w:rPr>
          <w:sz w:val="28"/>
          <w:szCs w:val="28"/>
        </w:rPr>
      </w:pPr>
      <w:r w:rsidRPr="00235B59">
        <w:rPr>
          <w:sz w:val="28"/>
          <w:szCs w:val="28"/>
        </w:rPr>
        <w:t>- возможность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услуги, ассистивных и вспомогательных технологий, а также сменного кресла-коляски;</w:t>
      </w:r>
    </w:p>
    <w:p w:rsidR="00DF60E1" w:rsidRPr="00235B59" w:rsidRDefault="00DF60E1" w:rsidP="00626FB3">
      <w:pPr>
        <w:spacing w:line="360" w:lineRule="auto"/>
        <w:ind w:firstLine="709"/>
        <w:jc w:val="both"/>
        <w:rPr>
          <w:sz w:val="28"/>
          <w:szCs w:val="28"/>
        </w:rPr>
      </w:pPr>
      <w:r w:rsidRPr="00235B59">
        <w:rPr>
          <w:sz w:val="28"/>
          <w:szCs w:val="28"/>
        </w:rPr>
        <w:t>- 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DF60E1" w:rsidRPr="00235B59" w:rsidRDefault="00DF60E1" w:rsidP="00626FB3">
      <w:pPr>
        <w:spacing w:line="360" w:lineRule="auto"/>
        <w:ind w:firstLine="709"/>
        <w:jc w:val="both"/>
        <w:rPr>
          <w:sz w:val="28"/>
          <w:szCs w:val="28"/>
        </w:rPr>
      </w:pPr>
      <w:r w:rsidRPr="00235B59">
        <w:rPr>
          <w:sz w:val="28"/>
          <w:szCs w:val="28"/>
        </w:rPr>
        <w:t>- сопровождение инвалидов, имеющих стойкие нарушения функции зрения, и возможность самостоятельного передвижения по территории объекта;</w:t>
      </w:r>
    </w:p>
    <w:p w:rsidR="00DF60E1" w:rsidRPr="00235B59" w:rsidRDefault="00DF60E1" w:rsidP="00626FB3">
      <w:pPr>
        <w:spacing w:line="360" w:lineRule="auto"/>
        <w:ind w:firstLine="709"/>
        <w:jc w:val="both"/>
        <w:rPr>
          <w:sz w:val="28"/>
          <w:szCs w:val="28"/>
        </w:rPr>
      </w:pPr>
      <w:r w:rsidRPr="00235B59">
        <w:rPr>
          <w:sz w:val="28"/>
          <w:szCs w:val="28"/>
        </w:rPr>
        <w:t>- содействие инвалиду при входе в объект и выходе из него, информирование инвалида о доступных маршрутах общественного транспорта;</w:t>
      </w:r>
    </w:p>
    <w:p w:rsidR="00DF60E1" w:rsidRPr="00235B59" w:rsidRDefault="00DF60E1" w:rsidP="00626FB3">
      <w:pPr>
        <w:spacing w:line="360" w:lineRule="auto"/>
        <w:ind w:firstLine="709"/>
        <w:jc w:val="both"/>
        <w:rPr>
          <w:sz w:val="28"/>
          <w:szCs w:val="28"/>
        </w:rPr>
      </w:pPr>
      <w:r w:rsidRPr="00235B59">
        <w:rPr>
          <w:sz w:val="28"/>
          <w:szCs w:val="28"/>
        </w:rPr>
        <w:t xml:space="preserve">-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w:t>
      </w:r>
    </w:p>
    <w:p w:rsidR="00DF60E1" w:rsidRPr="007054E6" w:rsidRDefault="00DF60E1" w:rsidP="00626FB3">
      <w:pPr>
        <w:spacing w:line="360" w:lineRule="auto"/>
        <w:ind w:firstLine="709"/>
        <w:jc w:val="both"/>
        <w:rPr>
          <w:sz w:val="28"/>
          <w:szCs w:val="28"/>
        </w:rPr>
      </w:pPr>
      <w:r w:rsidRPr="00235B59">
        <w:rPr>
          <w:sz w:val="28"/>
          <w:szCs w:val="28"/>
        </w:rPr>
        <w:t xml:space="preserve">- обеспечение допуска на объект, в котором предоставляются услуги, собаки-проводника при наличии документа, подтверждающего ее специальное обучение, выданного по </w:t>
      </w:r>
      <w:hyperlink r:id="rId10" w:history="1">
        <w:r w:rsidRPr="00235B59">
          <w:rPr>
            <w:rStyle w:val="a1"/>
            <w:color w:val="auto"/>
            <w:sz w:val="28"/>
            <w:szCs w:val="28"/>
          </w:rPr>
          <w:t>форме</w:t>
        </w:r>
      </w:hyperlink>
      <w:r w:rsidRPr="00235B59">
        <w:rPr>
          <w:sz w:val="28"/>
          <w:szCs w:val="28"/>
        </w:rPr>
        <w:t xml:space="preserve"> и в порядке, утвержденных</w:t>
      </w:r>
      <w:r w:rsidRPr="007054E6">
        <w:rPr>
          <w:sz w:val="28"/>
          <w:szCs w:val="28"/>
        </w:rPr>
        <w:t xml:space="preserve"> </w:t>
      </w:r>
      <w:hyperlink r:id="rId11" w:history="1">
        <w:r w:rsidRPr="007054E6">
          <w:rPr>
            <w:rStyle w:val="a1"/>
            <w:color w:val="auto"/>
            <w:sz w:val="28"/>
            <w:szCs w:val="28"/>
          </w:rPr>
          <w:t>приказом</w:t>
        </w:r>
      </w:hyperlink>
      <w:r w:rsidRPr="007054E6">
        <w:rPr>
          <w:sz w:val="28"/>
          <w:szCs w:val="28"/>
        </w:rPr>
        <w:t xml:space="preserve"> Министерства труда и социальной защиты Российской Федерации от 22 июня 2015 г. № 386н.</w:t>
      </w:r>
    </w:p>
    <w:p w:rsidR="00DF60E1" w:rsidRPr="009D3C5C" w:rsidRDefault="00DF60E1" w:rsidP="00626FB3">
      <w:pPr>
        <w:suppressAutoHyphens/>
        <w:spacing w:line="360" w:lineRule="auto"/>
        <w:ind w:firstLine="720"/>
        <w:jc w:val="both"/>
        <w:outlineLvl w:val="0"/>
        <w:rPr>
          <w:bCs/>
          <w:sz w:val="28"/>
          <w:szCs w:val="28"/>
        </w:rPr>
      </w:pPr>
      <w:r w:rsidRPr="009D3C5C">
        <w:rPr>
          <w:bCs/>
          <w:sz w:val="28"/>
          <w:szCs w:val="28"/>
        </w:rPr>
        <w:t>- в местах ожидания должны быть установлены тактильные знаки,</w:t>
      </w:r>
      <w:r>
        <w:rPr>
          <w:bCs/>
          <w:sz w:val="28"/>
          <w:szCs w:val="28"/>
        </w:rPr>
        <w:t xml:space="preserve"> указатели направления движения.</w:t>
      </w:r>
    </w:p>
    <w:p w:rsidR="00DF60E1" w:rsidRPr="00AA54FC" w:rsidRDefault="00DF60E1" w:rsidP="007E2057">
      <w:pPr>
        <w:widowControl w:val="0"/>
        <w:tabs>
          <w:tab w:val="left" w:pos="1276"/>
        </w:tabs>
        <w:spacing w:line="360" w:lineRule="auto"/>
        <w:ind w:firstLine="709"/>
        <w:jc w:val="both"/>
        <w:rPr>
          <w:sz w:val="28"/>
          <w:szCs w:val="28"/>
        </w:rPr>
      </w:pPr>
      <w:r w:rsidRPr="00AA54FC">
        <w:rPr>
          <w:b/>
          <w:sz w:val="28"/>
          <w:szCs w:val="28"/>
        </w:rPr>
        <w:t xml:space="preserve">2.14. </w:t>
      </w:r>
      <w:r w:rsidRPr="00AA54FC">
        <w:rPr>
          <w:sz w:val="28"/>
          <w:szCs w:val="28"/>
        </w:rPr>
        <w:t>Показатели доступности и качества муниципальной услуги.</w:t>
      </w:r>
    </w:p>
    <w:p w:rsidR="00DF60E1" w:rsidRPr="00AA54FC" w:rsidRDefault="00DF60E1" w:rsidP="007E2057">
      <w:pPr>
        <w:widowControl w:val="0"/>
        <w:tabs>
          <w:tab w:val="left" w:pos="1633"/>
        </w:tabs>
        <w:spacing w:line="360" w:lineRule="auto"/>
        <w:ind w:firstLine="709"/>
        <w:jc w:val="both"/>
        <w:rPr>
          <w:sz w:val="28"/>
          <w:szCs w:val="28"/>
        </w:rPr>
      </w:pPr>
      <w:r w:rsidRPr="00AA54FC">
        <w:rPr>
          <w:b/>
          <w:sz w:val="28"/>
          <w:szCs w:val="28"/>
        </w:rPr>
        <w:t>2.14.1.</w:t>
      </w:r>
      <w:r w:rsidRPr="00AA54FC">
        <w:rPr>
          <w:sz w:val="28"/>
          <w:szCs w:val="28"/>
        </w:rPr>
        <w:t xml:space="preserve"> Показателями доступности предоставления муниципальной услуги являются:</w:t>
      </w:r>
    </w:p>
    <w:p w:rsidR="00DF60E1" w:rsidRPr="00AA54FC" w:rsidRDefault="00DF60E1" w:rsidP="007E2057">
      <w:pPr>
        <w:widowControl w:val="0"/>
        <w:numPr>
          <w:ilvl w:val="0"/>
          <w:numId w:val="20"/>
        </w:numPr>
        <w:tabs>
          <w:tab w:val="left" w:pos="1076"/>
        </w:tabs>
        <w:spacing w:line="360" w:lineRule="auto"/>
        <w:ind w:left="20" w:right="60" w:firstLine="700"/>
        <w:jc w:val="both"/>
        <w:rPr>
          <w:sz w:val="28"/>
          <w:szCs w:val="28"/>
        </w:rPr>
      </w:pPr>
      <w:r w:rsidRPr="00AA54FC">
        <w:rPr>
          <w:sz w:val="28"/>
          <w:szCs w:val="28"/>
        </w:rPr>
        <w:t>возможность подачи заявления о предоставлении муниципальной услуги посредством сети Интернет в режиме 24 часа в сутки/365 дней в году;</w:t>
      </w:r>
    </w:p>
    <w:p w:rsidR="00DF60E1" w:rsidRPr="00AA54FC" w:rsidRDefault="00DF60E1" w:rsidP="007E2057">
      <w:pPr>
        <w:widowControl w:val="0"/>
        <w:numPr>
          <w:ilvl w:val="0"/>
          <w:numId w:val="20"/>
        </w:numPr>
        <w:tabs>
          <w:tab w:val="left" w:pos="1177"/>
        </w:tabs>
        <w:spacing w:line="360" w:lineRule="auto"/>
        <w:ind w:left="20" w:right="60" w:firstLine="700"/>
        <w:jc w:val="both"/>
        <w:rPr>
          <w:sz w:val="28"/>
          <w:szCs w:val="28"/>
        </w:rPr>
      </w:pPr>
      <w:r w:rsidRPr="00AA54FC">
        <w:rPr>
          <w:sz w:val="28"/>
          <w:szCs w:val="28"/>
        </w:rPr>
        <w:t>открытость и доступность информации о предоставлении муниципальной услуги, выраженные в размещении информации о порядке предоставления муниципальной услуги на официальном сайте управления образования и на портале государственных и муниципальных услуг (функций) Приморского края.</w:t>
      </w:r>
    </w:p>
    <w:p w:rsidR="00DF60E1" w:rsidRPr="00AA54FC" w:rsidRDefault="00DF60E1" w:rsidP="007E2057">
      <w:pPr>
        <w:widowControl w:val="0"/>
        <w:tabs>
          <w:tab w:val="left" w:pos="1858"/>
        </w:tabs>
        <w:spacing w:line="360" w:lineRule="auto"/>
        <w:ind w:firstLine="709"/>
        <w:jc w:val="both"/>
        <w:rPr>
          <w:sz w:val="28"/>
          <w:szCs w:val="28"/>
        </w:rPr>
      </w:pPr>
      <w:r w:rsidRPr="00AA54FC">
        <w:rPr>
          <w:b/>
          <w:sz w:val="28"/>
          <w:szCs w:val="28"/>
        </w:rPr>
        <w:t>2.14.2.</w:t>
      </w:r>
      <w:r w:rsidRPr="00AA54FC">
        <w:rPr>
          <w:sz w:val="28"/>
          <w:szCs w:val="28"/>
        </w:rPr>
        <w:t xml:space="preserve"> Показателями, характеризующими качество предоставления муниципальной услуги, являются следующие критерии:</w:t>
      </w:r>
    </w:p>
    <w:p w:rsidR="00DF60E1" w:rsidRPr="00AA54FC" w:rsidRDefault="00DF60E1" w:rsidP="007E2057">
      <w:pPr>
        <w:widowControl w:val="0"/>
        <w:tabs>
          <w:tab w:val="left" w:pos="1196"/>
        </w:tabs>
        <w:spacing w:line="360" w:lineRule="auto"/>
        <w:ind w:left="20" w:right="60" w:firstLine="700"/>
        <w:jc w:val="both"/>
        <w:rPr>
          <w:sz w:val="28"/>
          <w:szCs w:val="28"/>
        </w:rPr>
      </w:pPr>
      <w:r w:rsidRPr="00AA54FC">
        <w:rPr>
          <w:sz w:val="28"/>
          <w:szCs w:val="28"/>
        </w:rPr>
        <w:t>а)</w:t>
      </w:r>
      <w:r w:rsidRPr="00AA54FC">
        <w:rPr>
          <w:sz w:val="28"/>
          <w:szCs w:val="28"/>
        </w:rPr>
        <w:tab/>
        <w:t>соблюдение сроков и последовательности исполнения административных действий, выполняемых в рамках предоставления муниципальной услуги;</w:t>
      </w:r>
    </w:p>
    <w:p w:rsidR="00DF60E1" w:rsidRPr="00AA54FC" w:rsidRDefault="00DF60E1" w:rsidP="007E2057">
      <w:pPr>
        <w:widowControl w:val="0"/>
        <w:tabs>
          <w:tab w:val="left" w:pos="1205"/>
        </w:tabs>
        <w:spacing w:line="360" w:lineRule="auto"/>
        <w:ind w:left="20" w:firstLine="700"/>
        <w:jc w:val="both"/>
        <w:rPr>
          <w:sz w:val="28"/>
          <w:szCs w:val="28"/>
        </w:rPr>
      </w:pPr>
      <w:r w:rsidRPr="00AA54FC">
        <w:rPr>
          <w:sz w:val="28"/>
          <w:szCs w:val="28"/>
        </w:rPr>
        <w:t>в)</w:t>
      </w:r>
      <w:r w:rsidRPr="00AA54FC">
        <w:rPr>
          <w:sz w:val="28"/>
          <w:szCs w:val="28"/>
        </w:rPr>
        <w:tab/>
        <w:t>отсутствие обоснованных жалоб на действия (бездействие) лиц, предоставляющих муниципальную услугу, а также принимаемые ими решения при предоставлении муниципальной услуги;</w:t>
      </w:r>
    </w:p>
    <w:p w:rsidR="00DF60E1" w:rsidRPr="00AA54FC" w:rsidRDefault="00DF60E1" w:rsidP="007E2057">
      <w:pPr>
        <w:widowControl w:val="0"/>
        <w:tabs>
          <w:tab w:val="left" w:pos="1129"/>
        </w:tabs>
        <w:spacing w:line="360" w:lineRule="auto"/>
        <w:ind w:left="20" w:right="60" w:firstLine="700"/>
        <w:jc w:val="both"/>
        <w:rPr>
          <w:sz w:val="28"/>
          <w:szCs w:val="28"/>
        </w:rPr>
      </w:pPr>
      <w:r w:rsidRPr="00AA54FC">
        <w:rPr>
          <w:sz w:val="28"/>
          <w:szCs w:val="28"/>
        </w:rPr>
        <w:t>г)</w:t>
      </w:r>
      <w:r w:rsidRPr="00AA54FC">
        <w:rPr>
          <w:sz w:val="28"/>
          <w:szCs w:val="28"/>
        </w:rPr>
        <w:tab/>
        <w:t>отсутствие жалоб на действия (бездействие) лиц, предоставляющих муниципальную услугу, а также о нарушении прав заявителя при предоставлении муниципальной услуги, рассмотренных в судебном порядке.</w:t>
      </w:r>
    </w:p>
    <w:p w:rsidR="00DF60E1" w:rsidRPr="00AA54FC" w:rsidRDefault="00DF60E1" w:rsidP="007E2057">
      <w:pPr>
        <w:widowControl w:val="0"/>
        <w:tabs>
          <w:tab w:val="left" w:pos="1129"/>
        </w:tabs>
        <w:spacing w:line="360" w:lineRule="auto"/>
        <w:ind w:left="20" w:right="60" w:firstLine="700"/>
        <w:jc w:val="both"/>
        <w:rPr>
          <w:bCs/>
          <w:spacing w:val="3"/>
          <w:sz w:val="28"/>
          <w:szCs w:val="28"/>
        </w:rPr>
      </w:pPr>
      <w:r w:rsidRPr="00AA54FC">
        <w:rPr>
          <w:sz w:val="28"/>
          <w:szCs w:val="28"/>
        </w:rPr>
        <w:t>д)</w:t>
      </w:r>
      <w:r w:rsidRPr="00AA54FC">
        <w:rPr>
          <w:b/>
          <w:sz w:val="28"/>
          <w:szCs w:val="28"/>
        </w:rPr>
        <w:t xml:space="preserve"> </w:t>
      </w:r>
      <w:r w:rsidRPr="00AA54FC">
        <w:rPr>
          <w:bCs/>
          <w:spacing w:val="3"/>
          <w:sz w:val="28"/>
          <w:szCs w:val="28"/>
        </w:rPr>
        <w:t>квалификация персонала, участвующего в предоставлении муниципальной услуги: профессиональная компетентность, владение информационно-коммуникационными технологиями, культура общения с заявителями, оперативность осуществления административных процедур по предоставлению муниципальной услуги;</w:t>
      </w:r>
    </w:p>
    <w:p w:rsidR="00DF60E1" w:rsidRPr="00AA54FC" w:rsidRDefault="00DF60E1" w:rsidP="007E2057">
      <w:pPr>
        <w:widowControl w:val="0"/>
        <w:tabs>
          <w:tab w:val="left" w:pos="1129"/>
        </w:tabs>
        <w:spacing w:line="360" w:lineRule="auto"/>
        <w:ind w:left="20" w:right="60" w:firstLine="700"/>
        <w:jc w:val="both"/>
        <w:rPr>
          <w:bCs/>
          <w:spacing w:val="3"/>
          <w:sz w:val="28"/>
          <w:szCs w:val="28"/>
        </w:rPr>
      </w:pPr>
      <w:r w:rsidRPr="00AA54FC">
        <w:rPr>
          <w:bCs/>
          <w:spacing w:val="3"/>
          <w:sz w:val="28"/>
          <w:szCs w:val="28"/>
        </w:rPr>
        <w:t>е) соблюдение требований к информационному обеспечению, месту и периодичности размещения информации о предоставляемой муниципальной услуге;</w:t>
      </w:r>
    </w:p>
    <w:p w:rsidR="00DF60E1" w:rsidRPr="00AA54FC" w:rsidRDefault="00DF60E1" w:rsidP="007E2057">
      <w:pPr>
        <w:widowControl w:val="0"/>
        <w:tabs>
          <w:tab w:val="left" w:pos="880"/>
        </w:tabs>
        <w:spacing w:line="360" w:lineRule="auto"/>
        <w:ind w:firstLine="709"/>
        <w:jc w:val="both"/>
        <w:rPr>
          <w:bCs/>
          <w:spacing w:val="3"/>
          <w:sz w:val="28"/>
          <w:szCs w:val="28"/>
        </w:rPr>
      </w:pPr>
      <w:r w:rsidRPr="00AA54FC">
        <w:rPr>
          <w:bCs/>
          <w:spacing w:val="3"/>
          <w:sz w:val="28"/>
          <w:szCs w:val="28"/>
        </w:rPr>
        <w:t>ж) доля заявителей от общего числа заявителей, обратившихся за муниципальной услугой, удовлетворенных результатом полученной муниципальной услуги, - не менее 70% от общего числа заявителей;</w:t>
      </w:r>
    </w:p>
    <w:p w:rsidR="00DF60E1" w:rsidRPr="00AA54FC" w:rsidRDefault="00DF60E1" w:rsidP="007E2057">
      <w:pPr>
        <w:widowControl w:val="0"/>
        <w:tabs>
          <w:tab w:val="left" w:pos="904"/>
        </w:tabs>
        <w:spacing w:line="360" w:lineRule="auto"/>
        <w:ind w:firstLine="709"/>
        <w:jc w:val="both"/>
        <w:rPr>
          <w:bCs/>
          <w:spacing w:val="3"/>
          <w:sz w:val="28"/>
          <w:szCs w:val="28"/>
        </w:rPr>
      </w:pPr>
      <w:r w:rsidRPr="00AA54FC">
        <w:rPr>
          <w:bCs/>
          <w:spacing w:val="3"/>
          <w:sz w:val="28"/>
          <w:szCs w:val="28"/>
        </w:rPr>
        <w:t>з) доля заявителей, удовлетворенных порядком и полнотой информирования о предоставлении муниципальной услуги, организационно-техническими условиями получения муниципальной услуги, - не менее 70% от общего числа заявителей;</w:t>
      </w:r>
    </w:p>
    <w:p w:rsidR="00DF60E1" w:rsidRPr="00AA54FC" w:rsidRDefault="00DF60E1" w:rsidP="007E2057">
      <w:pPr>
        <w:widowControl w:val="0"/>
        <w:tabs>
          <w:tab w:val="left" w:pos="1354"/>
        </w:tabs>
        <w:spacing w:line="360" w:lineRule="auto"/>
        <w:ind w:firstLine="709"/>
        <w:jc w:val="both"/>
        <w:rPr>
          <w:sz w:val="28"/>
          <w:szCs w:val="28"/>
        </w:rPr>
      </w:pPr>
      <w:r w:rsidRPr="00AA54FC">
        <w:rPr>
          <w:b/>
          <w:sz w:val="28"/>
          <w:szCs w:val="28"/>
        </w:rPr>
        <w:t xml:space="preserve">2.15. </w:t>
      </w:r>
      <w:r w:rsidRPr="00AA54FC">
        <w:rPr>
          <w:sz w:val="28"/>
          <w:szCs w:val="28"/>
        </w:rPr>
        <w:t>Требования, предъявляемые к обеспечению защиты документированной информации в соответствии с действующим законодательством.</w:t>
      </w:r>
    </w:p>
    <w:p w:rsidR="00DF60E1" w:rsidRPr="00AA54FC" w:rsidRDefault="00DF60E1" w:rsidP="007E2057">
      <w:pPr>
        <w:widowControl w:val="0"/>
        <w:tabs>
          <w:tab w:val="left" w:pos="1590"/>
        </w:tabs>
        <w:spacing w:line="360" w:lineRule="auto"/>
        <w:ind w:firstLine="709"/>
        <w:jc w:val="both"/>
        <w:rPr>
          <w:sz w:val="28"/>
          <w:szCs w:val="28"/>
        </w:rPr>
      </w:pPr>
      <w:r w:rsidRPr="00AA54FC">
        <w:rPr>
          <w:b/>
          <w:sz w:val="28"/>
          <w:szCs w:val="28"/>
        </w:rPr>
        <w:t>2.15.1.</w:t>
      </w:r>
      <w:r w:rsidRPr="00AA54FC">
        <w:rPr>
          <w:sz w:val="28"/>
          <w:szCs w:val="28"/>
        </w:rPr>
        <w:t xml:space="preserve"> Специалисты управления образования при предоставлении муниципальной услуги обязаны принимать меры по обеспечению защиты документированной информации и соблюдению требований по защите информации в соответствии с действующим законодательством Российской Федерации и иными нормативно – правовыми актами в области защиты информации.</w:t>
      </w:r>
    </w:p>
    <w:p w:rsidR="00DF60E1" w:rsidRPr="00AA54FC" w:rsidRDefault="00DF60E1" w:rsidP="007E2057">
      <w:pPr>
        <w:widowControl w:val="0"/>
        <w:tabs>
          <w:tab w:val="left" w:pos="1690"/>
        </w:tabs>
        <w:spacing w:line="360" w:lineRule="auto"/>
        <w:ind w:firstLine="709"/>
        <w:jc w:val="both"/>
        <w:rPr>
          <w:sz w:val="28"/>
          <w:szCs w:val="28"/>
        </w:rPr>
      </w:pPr>
      <w:r w:rsidRPr="00AA54FC">
        <w:rPr>
          <w:b/>
          <w:sz w:val="28"/>
          <w:szCs w:val="28"/>
        </w:rPr>
        <w:t>2.15.2.</w:t>
      </w:r>
      <w:r w:rsidRPr="00AA54FC">
        <w:rPr>
          <w:sz w:val="28"/>
          <w:szCs w:val="28"/>
        </w:rPr>
        <w:t xml:space="preserve"> Предоставление заявителю информации о третьих лицах не допускается. Информация, содержащая персональные данные заявителей и получателей муниципальной услуги по телефону, не сообщается.</w:t>
      </w:r>
    </w:p>
    <w:p w:rsidR="00DF60E1" w:rsidRPr="00AA54FC" w:rsidRDefault="00DF60E1" w:rsidP="007E2057">
      <w:pPr>
        <w:widowControl w:val="0"/>
        <w:tabs>
          <w:tab w:val="left" w:pos="1570"/>
        </w:tabs>
        <w:spacing w:line="360" w:lineRule="auto"/>
        <w:ind w:firstLine="709"/>
        <w:jc w:val="both"/>
        <w:rPr>
          <w:sz w:val="28"/>
          <w:szCs w:val="28"/>
        </w:rPr>
      </w:pPr>
      <w:r w:rsidRPr="00AA54FC">
        <w:rPr>
          <w:b/>
          <w:sz w:val="28"/>
          <w:szCs w:val="28"/>
        </w:rPr>
        <w:t>2.15.3.</w:t>
      </w:r>
      <w:r w:rsidRPr="00AA54FC">
        <w:rPr>
          <w:sz w:val="28"/>
          <w:szCs w:val="28"/>
        </w:rPr>
        <w:t xml:space="preserve"> Персональные данные заявителя, ставшие известными специалистам управления образования в рамках предоставления муниципальной услуги, относятся к категории конфиденциальной информации, имеют ограниченный доступ, разглашению не подлежат и не могут быть использованы в целях причинения имущественного и (или) морального вреда гражданам, затруднения реализации их прав и свобод.</w:t>
      </w:r>
    </w:p>
    <w:p w:rsidR="00DF60E1" w:rsidRDefault="00DF60E1" w:rsidP="007E2057">
      <w:pPr>
        <w:widowControl w:val="0"/>
        <w:tabs>
          <w:tab w:val="left" w:pos="1321"/>
        </w:tabs>
        <w:spacing w:line="360" w:lineRule="auto"/>
        <w:ind w:firstLine="709"/>
        <w:jc w:val="both"/>
        <w:rPr>
          <w:sz w:val="28"/>
          <w:szCs w:val="28"/>
        </w:rPr>
      </w:pPr>
      <w:r w:rsidRPr="00AA54FC">
        <w:rPr>
          <w:b/>
          <w:sz w:val="28"/>
          <w:szCs w:val="28"/>
        </w:rPr>
        <w:t>2.16.</w:t>
      </w:r>
      <w:r w:rsidRPr="00AA54FC">
        <w:rPr>
          <w:sz w:val="28"/>
          <w:szCs w:val="28"/>
        </w:rPr>
        <w:t xml:space="preserve"> При утрате лицом, предоставляющим муниципальную услугу, заявления и (или) поданных заявителем документов, назначается служебное расследование, о результатах которого информируется глава Дальнереченского городского округа.</w:t>
      </w:r>
    </w:p>
    <w:p w:rsidR="00DF60E1" w:rsidRPr="00626FB3" w:rsidRDefault="00DF60E1" w:rsidP="00376B0B">
      <w:pPr>
        <w:autoSpaceDE w:val="0"/>
        <w:autoSpaceDN w:val="0"/>
        <w:adjustRightInd w:val="0"/>
        <w:jc w:val="center"/>
        <w:outlineLvl w:val="1"/>
        <w:rPr>
          <w:b/>
          <w:bCs/>
          <w:sz w:val="28"/>
          <w:szCs w:val="28"/>
        </w:rPr>
      </w:pPr>
      <w:bookmarkStart w:id="3" w:name="bookmark1"/>
      <w:r w:rsidRPr="00626FB3">
        <w:rPr>
          <w:b/>
          <w:sz w:val="28"/>
          <w:szCs w:val="28"/>
        </w:rPr>
        <w:t>3. Состав, последовательность и сроки выполнения административных процедур, требования к порядку их выполнения</w:t>
      </w:r>
      <w:bookmarkEnd w:id="3"/>
      <w:r w:rsidRPr="00626FB3">
        <w:rPr>
          <w:b/>
          <w:bCs/>
          <w:sz w:val="28"/>
          <w:szCs w:val="28"/>
        </w:rPr>
        <w:t>, в том числе особенности выполнения административных процедур в электронной форме</w:t>
      </w:r>
    </w:p>
    <w:p w:rsidR="00DF60E1" w:rsidRPr="00376B0B" w:rsidRDefault="00DF60E1" w:rsidP="007E2057">
      <w:pPr>
        <w:widowControl w:val="0"/>
        <w:tabs>
          <w:tab w:val="left" w:pos="1157"/>
        </w:tabs>
        <w:spacing w:line="360" w:lineRule="auto"/>
        <w:ind w:firstLine="709"/>
        <w:jc w:val="center"/>
        <w:outlineLvl w:val="2"/>
        <w:rPr>
          <w:b/>
          <w:bCs/>
          <w:color w:val="0000FF"/>
          <w:spacing w:val="3"/>
          <w:sz w:val="26"/>
          <w:szCs w:val="26"/>
        </w:rPr>
      </w:pPr>
    </w:p>
    <w:p w:rsidR="00DF60E1" w:rsidRPr="003059B5" w:rsidRDefault="00DF60E1" w:rsidP="007E2057">
      <w:pPr>
        <w:widowControl w:val="0"/>
        <w:tabs>
          <w:tab w:val="left" w:pos="1273"/>
        </w:tabs>
        <w:spacing w:line="360" w:lineRule="auto"/>
        <w:ind w:firstLine="709"/>
        <w:jc w:val="both"/>
        <w:rPr>
          <w:sz w:val="28"/>
          <w:szCs w:val="28"/>
        </w:rPr>
      </w:pPr>
      <w:r w:rsidRPr="003059B5">
        <w:rPr>
          <w:b/>
          <w:sz w:val="28"/>
          <w:szCs w:val="28"/>
        </w:rPr>
        <w:t xml:space="preserve">3.1. </w:t>
      </w:r>
      <w:r w:rsidRPr="003059B5">
        <w:rPr>
          <w:sz w:val="28"/>
          <w:szCs w:val="28"/>
        </w:rPr>
        <w:t>Предоставление муниципальной услуги включает в себя следующие административные процедуры:</w:t>
      </w:r>
    </w:p>
    <w:p w:rsidR="00DF60E1" w:rsidRPr="003059B5" w:rsidRDefault="00DF60E1" w:rsidP="003059B5">
      <w:pPr>
        <w:widowControl w:val="0"/>
        <w:tabs>
          <w:tab w:val="left" w:pos="999"/>
        </w:tabs>
        <w:spacing w:line="360" w:lineRule="auto"/>
        <w:ind w:firstLine="709"/>
        <w:jc w:val="both"/>
        <w:rPr>
          <w:sz w:val="28"/>
          <w:szCs w:val="28"/>
        </w:rPr>
      </w:pPr>
      <w:r w:rsidRPr="003059B5">
        <w:rPr>
          <w:sz w:val="28"/>
          <w:szCs w:val="28"/>
        </w:rPr>
        <w:t>а)</w:t>
      </w:r>
      <w:bookmarkStart w:id="4" w:name="sub_103102"/>
      <w:r w:rsidRPr="003059B5">
        <w:rPr>
          <w:sz w:val="28"/>
          <w:szCs w:val="28"/>
        </w:rPr>
        <w:t xml:space="preserve"> проверка наличия и полноты, представленных сведений.</w:t>
      </w:r>
    </w:p>
    <w:p w:rsidR="00DF60E1" w:rsidRPr="003059B5" w:rsidRDefault="00DF60E1" w:rsidP="00376B0B">
      <w:pPr>
        <w:spacing w:line="360" w:lineRule="auto"/>
        <w:ind w:firstLine="709"/>
        <w:jc w:val="both"/>
        <w:rPr>
          <w:sz w:val="28"/>
          <w:szCs w:val="28"/>
        </w:rPr>
      </w:pPr>
      <w:r w:rsidRPr="003059B5">
        <w:rPr>
          <w:sz w:val="28"/>
          <w:szCs w:val="28"/>
        </w:rPr>
        <w:t xml:space="preserve">б) прием заявлений </w:t>
      </w:r>
      <w:bookmarkEnd w:id="4"/>
      <w:r w:rsidRPr="003059B5">
        <w:rPr>
          <w:sz w:val="28"/>
          <w:szCs w:val="28"/>
        </w:rPr>
        <w:t>и постановка на учет (регистрация) детей в целях зачисления в муниципальные образовательные организации, реализующие основные общеобразовательные программы дошкольного образования в электронном реестре;</w:t>
      </w:r>
    </w:p>
    <w:p w:rsidR="00DF60E1" w:rsidRPr="003059B5" w:rsidRDefault="00DF60E1" w:rsidP="007E2057">
      <w:pPr>
        <w:widowControl w:val="0"/>
        <w:tabs>
          <w:tab w:val="left" w:pos="1070"/>
        </w:tabs>
        <w:spacing w:line="360" w:lineRule="auto"/>
        <w:ind w:firstLine="709"/>
        <w:jc w:val="both"/>
        <w:rPr>
          <w:sz w:val="28"/>
          <w:szCs w:val="28"/>
        </w:rPr>
      </w:pPr>
      <w:r w:rsidRPr="003059B5">
        <w:rPr>
          <w:sz w:val="28"/>
          <w:szCs w:val="28"/>
        </w:rPr>
        <w:t>в) предварительное комплектование образовательных учреждений;</w:t>
      </w:r>
    </w:p>
    <w:p w:rsidR="00DF60E1" w:rsidRPr="003059B5" w:rsidRDefault="00DF60E1" w:rsidP="007E2057">
      <w:pPr>
        <w:widowControl w:val="0"/>
        <w:tabs>
          <w:tab w:val="left" w:pos="994"/>
        </w:tabs>
        <w:spacing w:line="360" w:lineRule="auto"/>
        <w:ind w:firstLine="709"/>
        <w:jc w:val="both"/>
        <w:rPr>
          <w:sz w:val="28"/>
          <w:szCs w:val="28"/>
        </w:rPr>
      </w:pPr>
      <w:r w:rsidRPr="003059B5">
        <w:rPr>
          <w:sz w:val="28"/>
          <w:szCs w:val="28"/>
        </w:rPr>
        <w:t>г) комплектование образовательных учреждений;</w:t>
      </w:r>
    </w:p>
    <w:p w:rsidR="00DF60E1" w:rsidRPr="003059B5" w:rsidRDefault="00DF60E1" w:rsidP="007E2057">
      <w:pPr>
        <w:widowControl w:val="0"/>
        <w:spacing w:line="360" w:lineRule="auto"/>
        <w:ind w:firstLine="709"/>
        <w:jc w:val="both"/>
        <w:rPr>
          <w:sz w:val="28"/>
          <w:szCs w:val="28"/>
        </w:rPr>
      </w:pPr>
      <w:r w:rsidRPr="003059B5">
        <w:rPr>
          <w:sz w:val="28"/>
          <w:szCs w:val="28"/>
        </w:rPr>
        <w:t>Последовательность выполнения действий при предоставлении и (прекращении) муниципальной услуги отражена в блок – схеме (приложение № 7, 8).</w:t>
      </w:r>
    </w:p>
    <w:p w:rsidR="00DF60E1" w:rsidRDefault="00DF60E1" w:rsidP="003059B5">
      <w:pPr>
        <w:widowControl w:val="0"/>
        <w:tabs>
          <w:tab w:val="left" w:pos="999"/>
        </w:tabs>
        <w:spacing w:line="360" w:lineRule="auto"/>
        <w:ind w:firstLine="709"/>
        <w:jc w:val="both"/>
        <w:rPr>
          <w:sz w:val="28"/>
          <w:szCs w:val="28"/>
        </w:rPr>
      </w:pPr>
      <w:r w:rsidRPr="003059B5">
        <w:rPr>
          <w:b/>
          <w:sz w:val="28"/>
          <w:szCs w:val="28"/>
        </w:rPr>
        <w:t>3</w:t>
      </w:r>
      <w:r w:rsidRPr="003059B5">
        <w:rPr>
          <w:b/>
          <w:smallCaps/>
          <w:color w:val="000000"/>
          <w:spacing w:val="2"/>
          <w:sz w:val="28"/>
          <w:szCs w:val="28"/>
        </w:rPr>
        <w:t>.2.</w:t>
      </w:r>
      <w:r w:rsidRPr="00832A08">
        <w:rPr>
          <w:b/>
          <w:color w:val="0000FF"/>
          <w:sz w:val="28"/>
          <w:szCs w:val="28"/>
        </w:rPr>
        <w:t xml:space="preserve"> </w:t>
      </w:r>
      <w:r>
        <w:rPr>
          <w:sz w:val="28"/>
          <w:szCs w:val="28"/>
        </w:rPr>
        <w:t>П</w:t>
      </w:r>
      <w:r w:rsidRPr="003059B5">
        <w:rPr>
          <w:sz w:val="28"/>
          <w:szCs w:val="28"/>
        </w:rPr>
        <w:t>роверка наличия и п</w:t>
      </w:r>
      <w:r>
        <w:rPr>
          <w:sz w:val="28"/>
          <w:szCs w:val="28"/>
        </w:rPr>
        <w:t>олноты, представленных сведений</w:t>
      </w:r>
    </w:p>
    <w:p w:rsidR="00DF60E1" w:rsidRPr="003059B5" w:rsidRDefault="00DF60E1" w:rsidP="003059B5">
      <w:pPr>
        <w:widowControl w:val="0"/>
        <w:tabs>
          <w:tab w:val="left" w:pos="999"/>
        </w:tabs>
        <w:spacing w:line="360" w:lineRule="auto"/>
        <w:ind w:firstLine="709"/>
        <w:jc w:val="both"/>
        <w:rPr>
          <w:sz w:val="28"/>
          <w:szCs w:val="28"/>
        </w:rPr>
      </w:pPr>
      <w:r>
        <w:rPr>
          <w:sz w:val="28"/>
          <w:szCs w:val="28"/>
        </w:rPr>
        <w:t>Административная процедура включает в себя:</w:t>
      </w:r>
    </w:p>
    <w:p w:rsidR="00DF60E1" w:rsidRDefault="00DF60E1" w:rsidP="003059B5">
      <w:pPr>
        <w:spacing w:line="360" w:lineRule="auto"/>
        <w:ind w:firstLine="709"/>
        <w:jc w:val="both"/>
        <w:rPr>
          <w:sz w:val="28"/>
          <w:szCs w:val="28"/>
        </w:rPr>
      </w:pPr>
      <w:r w:rsidRPr="00477EBF">
        <w:rPr>
          <w:sz w:val="28"/>
          <w:szCs w:val="28"/>
        </w:rPr>
        <w:t>- проверку полномочий заявителя, обратившегося с заявлением о предоставлении муниципальной услуги и прилагаемые к нему документами</w:t>
      </w:r>
      <w:r>
        <w:rPr>
          <w:sz w:val="28"/>
          <w:szCs w:val="28"/>
        </w:rPr>
        <w:t>;</w:t>
      </w:r>
    </w:p>
    <w:p w:rsidR="00DF60E1" w:rsidRPr="00477EBF" w:rsidRDefault="00DF60E1" w:rsidP="003059B5">
      <w:pPr>
        <w:spacing w:line="360" w:lineRule="auto"/>
        <w:ind w:firstLine="709"/>
        <w:jc w:val="both"/>
        <w:rPr>
          <w:sz w:val="28"/>
          <w:szCs w:val="28"/>
        </w:rPr>
      </w:pPr>
      <w:r>
        <w:rPr>
          <w:sz w:val="28"/>
          <w:szCs w:val="28"/>
        </w:rPr>
        <w:t>- проверку наличия предоставленных документов, указанных в пункте 2.6. настоящего Регламента. При отсутствии необходимых документов заявителю разъясняется, какие документы необходимо предоставить;</w:t>
      </w:r>
    </w:p>
    <w:p w:rsidR="00DF60E1" w:rsidRPr="00E86C38" w:rsidRDefault="00DF60E1" w:rsidP="00E86C38">
      <w:pPr>
        <w:spacing w:line="360" w:lineRule="auto"/>
        <w:ind w:firstLine="709"/>
        <w:jc w:val="both"/>
        <w:rPr>
          <w:sz w:val="28"/>
          <w:szCs w:val="28"/>
        </w:rPr>
      </w:pPr>
      <w:r w:rsidRPr="00E86C38">
        <w:rPr>
          <w:sz w:val="28"/>
          <w:szCs w:val="28"/>
        </w:rPr>
        <w:t xml:space="preserve">3.3. Прием заявлений и постановка на учет (регистрация) детей в целях зачисления в муниципальные образовательные организации, реализующие основные общеобразовательные программы дошкольного образования в электронном реестре </w:t>
      </w:r>
    </w:p>
    <w:p w:rsidR="00DF60E1" w:rsidRPr="00E86C38" w:rsidRDefault="00DF60E1" w:rsidP="00E86C38">
      <w:pPr>
        <w:spacing w:line="360" w:lineRule="auto"/>
        <w:ind w:firstLine="709"/>
        <w:jc w:val="both"/>
        <w:rPr>
          <w:sz w:val="28"/>
          <w:szCs w:val="28"/>
        </w:rPr>
      </w:pPr>
      <w:r w:rsidRPr="00E86C38">
        <w:rPr>
          <w:b/>
          <w:sz w:val="28"/>
          <w:szCs w:val="28"/>
        </w:rPr>
        <w:t>А</w:t>
      </w:r>
      <w:r w:rsidRPr="00E86C38">
        <w:rPr>
          <w:sz w:val="28"/>
          <w:szCs w:val="28"/>
        </w:rPr>
        <w:t>дминистративная процедура включает в себя:</w:t>
      </w:r>
    </w:p>
    <w:p w:rsidR="00DF60E1" w:rsidRPr="00E86C38" w:rsidRDefault="00DF60E1" w:rsidP="00E86C38">
      <w:pPr>
        <w:widowControl w:val="0"/>
        <w:tabs>
          <w:tab w:val="left" w:pos="1417"/>
        </w:tabs>
        <w:spacing w:line="360" w:lineRule="auto"/>
        <w:ind w:firstLine="709"/>
        <w:jc w:val="both"/>
        <w:rPr>
          <w:sz w:val="28"/>
          <w:szCs w:val="28"/>
        </w:rPr>
      </w:pPr>
      <w:r w:rsidRPr="00E86C38">
        <w:rPr>
          <w:sz w:val="28"/>
          <w:szCs w:val="28"/>
        </w:rPr>
        <w:t>- заполнение заявителем заявления установленного образца согласно форме (приложение № 2) по выбору:</w:t>
      </w:r>
    </w:p>
    <w:p w:rsidR="00DF60E1" w:rsidRPr="00E86C38" w:rsidRDefault="00DF60E1" w:rsidP="00E86C38">
      <w:pPr>
        <w:widowControl w:val="0"/>
        <w:spacing w:line="360" w:lineRule="auto"/>
        <w:ind w:firstLine="709"/>
        <w:jc w:val="both"/>
        <w:rPr>
          <w:sz w:val="28"/>
          <w:szCs w:val="28"/>
          <w:u w:val="single"/>
        </w:rPr>
      </w:pPr>
      <w:r w:rsidRPr="00E86C38">
        <w:rPr>
          <w:sz w:val="28"/>
          <w:szCs w:val="28"/>
        </w:rPr>
        <w:t xml:space="preserve">а) в Автоматизированной информационной системе «Электронная школа Приморья» по направлению «Запись в детский сад» на Интернет-сайте: </w:t>
      </w:r>
      <w:hyperlink r:id="rId12" w:history="1">
        <w:r w:rsidRPr="00E86C38">
          <w:rPr>
            <w:rStyle w:val="Hyperlink"/>
            <w:color w:val="auto"/>
            <w:sz w:val="28"/>
            <w:szCs w:val="28"/>
            <w:lang w:val="en-US"/>
          </w:rPr>
          <w:t>www</w:t>
        </w:r>
        <w:r w:rsidRPr="00E86C38">
          <w:rPr>
            <w:rStyle w:val="Hyperlink"/>
            <w:color w:val="auto"/>
            <w:sz w:val="28"/>
            <w:szCs w:val="28"/>
          </w:rPr>
          <w:t>.dnevniki.shkolapk.ru</w:t>
        </w:r>
      </w:hyperlink>
      <w:r w:rsidRPr="00E86C38">
        <w:rPr>
          <w:sz w:val="28"/>
          <w:szCs w:val="28"/>
          <w:u w:val="single"/>
        </w:rPr>
        <w:t>;</w:t>
      </w:r>
    </w:p>
    <w:p w:rsidR="00DF60E1" w:rsidRPr="00E86C38" w:rsidRDefault="00DF60E1" w:rsidP="00E86C38">
      <w:pPr>
        <w:widowControl w:val="0"/>
        <w:spacing w:line="360" w:lineRule="auto"/>
        <w:ind w:firstLine="709"/>
        <w:jc w:val="both"/>
        <w:rPr>
          <w:sz w:val="28"/>
          <w:szCs w:val="28"/>
        </w:rPr>
      </w:pPr>
      <w:r w:rsidRPr="00E86C38">
        <w:rPr>
          <w:sz w:val="28"/>
          <w:szCs w:val="28"/>
        </w:rPr>
        <w:t>б) через единый портал государственных и муниципальных услуг (функций);</w:t>
      </w:r>
    </w:p>
    <w:p w:rsidR="00DF60E1" w:rsidRPr="00E86C38" w:rsidRDefault="00DF60E1" w:rsidP="00E86C38">
      <w:pPr>
        <w:widowControl w:val="0"/>
        <w:tabs>
          <w:tab w:val="left" w:pos="1003"/>
        </w:tabs>
        <w:spacing w:line="360" w:lineRule="auto"/>
        <w:ind w:firstLine="709"/>
        <w:jc w:val="both"/>
        <w:rPr>
          <w:sz w:val="28"/>
          <w:szCs w:val="28"/>
        </w:rPr>
      </w:pPr>
      <w:r w:rsidRPr="00E86C38">
        <w:rPr>
          <w:sz w:val="28"/>
          <w:szCs w:val="28"/>
        </w:rPr>
        <w:t>в) на бланке заявления, полученном в управлении образования.</w:t>
      </w:r>
    </w:p>
    <w:p w:rsidR="00DF60E1" w:rsidRPr="00E86C38" w:rsidRDefault="00DF60E1" w:rsidP="00E86C38">
      <w:pPr>
        <w:widowControl w:val="0"/>
        <w:spacing w:line="360" w:lineRule="auto"/>
        <w:ind w:firstLine="709"/>
        <w:jc w:val="both"/>
        <w:rPr>
          <w:sz w:val="28"/>
          <w:szCs w:val="28"/>
        </w:rPr>
      </w:pPr>
      <w:r w:rsidRPr="00E86C38">
        <w:rPr>
          <w:sz w:val="28"/>
          <w:szCs w:val="28"/>
        </w:rPr>
        <w:t>Заявления, предоставляемые заявителями лично, принимает специалист управления образования, на которого возложены данные обязанности, каждый понедельник и вторник: с 16.00 до 18.00 ч.</w:t>
      </w:r>
    </w:p>
    <w:p w:rsidR="00DF60E1" w:rsidRPr="00E86C38" w:rsidRDefault="00DF60E1" w:rsidP="00E86C38">
      <w:pPr>
        <w:widowControl w:val="0"/>
        <w:tabs>
          <w:tab w:val="left" w:pos="1374"/>
        </w:tabs>
        <w:spacing w:line="360" w:lineRule="auto"/>
        <w:ind w:firstLine="709"/>
        <w:jc w:val="both"/>
        <w:rPr>
          <w:sz w:val="28"/>
          <w:szCs w:val="28"/>
        </w:rPr>
      </w:pPr>
      <w:r w:rsidRPr="00E86C38">
        <w:rPr>
          <w:sz w:val="28"/>
          <w:szCs w:val="28"/>
        </w:rPr>
        <w:t>- подтверждение факта внесения данных о ребенке в электронный реестр путем выдачи заявителям регистрационного талона установленного образца согласно форме (приложение № 9).</w:t>
      </w:r>
    </w:p>
    <w:p w:rsidR="00DF60E1" w:rsidRPr="00E86C38" w:rsidRDefault="00DF60E1" w:rsidP="00E86C38">
      <w:pPr>
        <w:widowControl w:val="0"/>
        <w:spacing w:line="360" w:lineRule="auto"/>
        <w:ind w:firstLine="709"/>
        <w:jc w:val="both"/>
        <w:rPr>
          <w:sz w:val="28"/>
          <w:szCs w:val="28"/>
        </w:rPr>
      </w:pPr>
      <w:r w:rsidRPr="00E86C38">
        <w:rPr>
          <w:sz w:val="28"/>
          <w:szCs w:val="28"/>
        </w:rPr>
        <w:t>При подаче заявления с использованием электронного реестра регистрационный талон отправляется заявителю в течение 7 рабочих дней на электронный адрес, указанный в заявлении.</w:t>
      </w:r>
    </w:p>
    <w:p w:rsidR="00DF60E1" w:rsidRPr="00E86C38" w:rsidRDefault="00DF60E1" w:rsidP="00E86C38">
      <w:pPr>
        <w:widowControl w:val="0"/>
        <w:tabs>
          <w:tab w:val="left" w:pos="1503"/>
        </w:tabs>
        <w:spacing w:line="360" w:lineRule="auto"/>
        <w:ind w:firstLine="709"/>
        <w:jc w:val="both"/>
        <w:rPr>
          <w:sz w:val="28"/>
          <w:szCs w:val="28"/>
        </w:rPr>
      </w:pPr>
      <w:r w:rsidRPr="00E86C38">
        <w:rPr>
          <w:b/>
          <w:sz w:val="28"/>
          <w:szCs w:val="28"/>
        </w:rPr>
        <w:t>3.3.1.</w:t>
      </w:r>
      <w:r w:rsidRPr="00E86C38">
        <w:rPr>
          <w:sz w:val="28"/>
          <w:szCs w:val="28"/>
        </w:rPr>
        <w:t xml:space="preserve"> Для изменения данных заявления о детях, зарегистрированных в электронном реестре, заявитель заполняет заявление установленного образца согласно форме (приложение № 3). Подача (направление) заявления об изменении данных заявления о детях, зарегистрированных в электронном реестре, осуществляется в порядке, установленном в пп. б п. 3.2.2 Административного регламента.</w:t>
      </w:r>
    </w:p>
    <w:p w:rsidR="00DF60E1" w:rsidRPr="00E86C38" w:rsidRDefault="00DF60E1" w:rsidP="00E86C38">
      <w:pPr>
        <w:widowControl w:val="0"/>
        <w:tabs>
          <w:tab w:val="left" w:pos="1196"/>
        </w:tabs>
        <w:spacing w:line="360" w:lineRule="auto"/>
        <w:ind w:firstLine="709"/>
        <w:jc w:val="both"/>
        <w:rPr>
          <w:sz w:val="28"/>
          <w:szCs w:val="28"/>
        </w:rPr>
      </w:pPr>
      <w:r w:rsidRPr="00E86C38">
        <w:rPr>
          <w:b/>
          <w:sz w:val="28"/>
          <w:szCs w:val="28"/>
        </w:rPr>
        <w:t>3.3.2.</w:t>
      </w:r>
      <w:r w:rsidRPr="00E86C38">
        <w:rPr>
          <w:sz w:val="28"/>
          <w:szCs w:val="28"/>
        </w:rPr>
        <w:t xml:space="preserve"> В случае отказа от предоставления муниципальной услуги родителям (законным представителям) необходимо направить в управление образования заявление (приложение № 10) лично, почтовым отправлением, либо на адрес электронной почты </w:t>
      </w:r>
      <w:hyperlink r:id="rId13" w:history="1">
        <w:r w:rsidRPr="00E86C38">
          <w:rPr>
            <w:rStyle w:val="Hyperlink"/>
            <w:color w:val="auto"/>
            <w:sz w:val="28"/>
            <w:szCs w:val="28"/>
            <w:lang w:val="en-US"/>
          </w:rPr>
          <w:t>mycbmyo</w:t>
        </w:r>
        <w:r w:rsidRPr="00E86C38">
          <w:rPr>
            <w:rStyle w:val="Hyperlink"/>
            <w:color w:val="auto"/>
            <w:sz w:val="28"/>
            <w:szCs w:val="28"/>
          </w:rPr>
          <w:t>@</w:t>
        </w:r>
        <w:r w:rsidRPr="00E86C38">
          <w:rPr>
            <w:rStyle w:val="Hyperlink"/>
            <w:color w:val="auto"/>
            <w:sz w:val="28"/>
            <w:szCs w:val="28"/>
            <w:lang w:val="en-US"/>
          </w:rPr>
          <w:t>mail</w:t>
        </w:r>
        <w:r w:rsidRPr="00E86C38">
          <w:rPr>
            <w:rStyle w:val="Hyperlink"/>
            <w:color w:val="auto"/>
            <w:sz w:val="28"/>
            <w:szCs w:val="28"/>
          </w:rPr>
          <w:t>.</w:t>
        </w:r>
        <w:r w:rsidRPr="00E86C38">
          <w:rPr>
            <w:rStyle w:val="Hyperlink"/>
            <w:color w:val="auto"/>
            <w:sz w:val="28"/>
            <w:szCs w:val="28"/>
            <w:lang w:val="en-US"/>
          </w:rPr>
          <w:t>primorye</w:t>
        </w:r>
        <w:r w:rsidRPr="00E86C38">
          <w:rPr>
            <w:rStyle w:val="Hyperlink"/>
            <w:color w:val="auto"/>
            <w:sz w:val="28"/>
            <w:szCs w:val="28"/>
          </w:rPr>
          <w:t>.</w:t>
        </w:r>
        <w:r w:rsidRPr="00E86C38">
          <w:rPr>
            <w:rStyle w:val="Hyperlink"/>
            <w:color w:val="auto"/>
            <w:sz w:val="28"/>
            <w:szCs w:val="28"/>
            <w:lang w:val="en-US"/>
          </w:rPr>
          <w:t>ru</w:t>
        </w:r>
      </w:hyperlink>
      <w:r w:rsidRPr="00E86C38">
        <w:rPr>
          <w:sz w:val="28"/>
          <w:szCs w:val="28"/>
        </w:rPr>
        <w:t xml:space="preserve">. </w:t>
      </w:r>
    </w:p>
    <w:p w:rsidR="00DF60E1" w:rsidRPr="009B3D7A" w:rsidRDefault="00DF60E1" w:rsidP="00E86C38">
      <w:pPr>
        <w:widowControl w:val="0"/>
        <w:tabs>
          <w:tab w:val="left" w:pos="1176"/>
        </w:tabs>
        <w:spacing w:line="360" w:lineRule="auto"/>
        <w:ind w:firstLine="709"/>
        <w:jc w:val="both"/>
        <w:rPr>
          <w:sz w:val="28"/>
          <w:szCs w:val="28"/>
        </w:rPr>
      </w:pPr>
      <w:r w:rsidRPr="009B3D7A">
        <w:rPr>
          <w:b/>
          <w:sz w:val="28"/>
          <w:szCs w:val="28"/>
        </w:rPr>
        <w:t>3.4.</w:t>
      </w:r>
      <w:r w:rsidRPr="009B3D7A">
        <w:rPr>
          <w:sz w:val="28"/>
          <w:szCs w:val="28"/>
        </w:rPr>
        <w:t xml:space="preserve"> Предварительное комплектование образовательных учреждений.</w:t>
      </w:r>
    </w:p>
    <w:p w:rsidR="00DF60E1" w:rsidRPr="009B3D7A" w:rsidRDefault="00DF60E1" w:rsidP="00E86C38">
      <w:pPr>
        <w:widowControl w:val="0"/>
        <w:tabs>
          <w:tab w:val="left" w:pos="1537"/>
        </w:tabs>
        <w:spacing w:line="360" w:lineRule="auto"/>
        <w:ind w:firstLine="709"/>
        <w:jc w:val="both"/>
        <w:rPr>
          <w:sz w:val="28"/>
          <w:szCs w:val="28"/>
        </w:rPr>
      </w:pPr>
      <w:r w:rsidRPr="009B3D7A">
        <w:rPr>
          <w:sz w:val="28"/>
          <w:szCs w:val="28"/>
        </w:rPr>
        <w:t xml:space="preserve">Административная процедура включает в себя: </w:t>
      </w:r>
    </w:p>
    <w:p w:rsidR="00DF60E1" w:rsidRPr="00E86C38" w:rsidRDefault="00DF60E1" w:rsidP="00E86C38">
      <w:pPr>
        <w:widowControl w:val="0"/>
        <w:tabs>
          <w:tab w:val="left" w:pos="1537"/>
        </w:tabs>
        <w:spacing w:line="360" w:lineRule="auto"/>
        <w:ind w:firstLine="709"/>
        <w:jc w:val="both"/>
        <w:rPr>
          <w:sz w:val="28"/>
          <w:szCs w:val="28"/>
        </w:rPr>
      </w:pPr>
      <w:r w:rsidRPr="00E86C38">
        <w:rPr>
          <w:sz w:val="28"/>
          <w:szCs w:val="28"/>
        </w:rPr>
        <w:t>- предварительное комплектование, образовательных учреждений на учебный год которое производится в сроки с 01 апреля по 30 апреля ежегодно.</w:t>
      </w:r>
    </w:p>
    <w:p w:rsidR="00DF60E1" w:rsidRPr="00E86C38" w:rsidRDefault="00DF60E1" w:rsidP="00E86C38">
      <w:pPr>
        <w:widowControl w:val="0"/>
        <w:tabs>
          <w:tab w:val="left" w:pos="1652"/>
        </w:tabs>
        <w:spacing w:line="360" w:lineRule="auto"/>
        <w:ind w:firstLine="709"/>
        <w:jc w:val="both"/>
        <w:rPr>
          <w:sz w:val="28"/>
          <w:szCs w:val="28"/>
        </w:rPr>
      </w:pPr>
      <w:r w:rsidRPr="00E86C38">
        <w:rPr>
          <w:sz w:val="28"/>
          <w:szCs w:val="28"/>
        </w:rPr>
        <w:t>- в период предварительного комплектования образовательных учреждений заявители, планирующие получить место в образовательном учреждении в очередном учебном году, подтверждают информацию о необходимости предоставления места в конкретном образовательном учреждении, а также о льготах семьи на внеочередное, первоочередное и преимущественное право на зачисление в образовательное учреждение.</w:t>
      </w:r>
    </w:p>
    <w:p w:rsidR="00DF60E1" w:rsidRPr="00E86C38" w:rsidRDefault="00DF60E1" w:rsidP="00E86C38">
      <w:pPr>
        <w:widowControl w:val="0"/>
        <w:tabs>
          <w:tab w:val="left" w:pos="1450"/>
        </w:tabs>
        <w:spacing w:line="360" w:lineRule="auto"/>
        <w:ind w:firstLine="709"/>
        <w:jc w:val="both"/>
        <w:rPr>
          <w:sz w:val="28"/>
          <w:szCs w:val="28"/>
        </w:rPr>
      </w:pPr>
      <w:r w:rsidRPr="005C0A53">
        <w:rPr>
          <w:b/>
          <w:sz w:val="28"/>
          <w:szCs w:val="28"/>
        </w:rPr>
        <w:t>3.4.1.</w:t>
      </w:r>
      <w:r w:rsidRPr="00E86C38">
        <w:rPr>
          <w:sz w:val="28"/>
          <w:szCs w:val="28"/>
        </w:rPr>
        <w:t xml:space="preserve"> Для подтверждения информации о необходимости предоставления места в образовательном учреждении заявитель непосредственно обращается к специалисту управления образования, на которого возложены данные обязанности.</w:t>
      </w:r>
    </w:p>
    <w:p w:rsidR="00DF60E1" w:rsidRPr="00E86C38" w:rsidRDefault="00DF60E1" w:rsidP="00E86C38">
      <w:pPr>
        <w:widowControl w:val="0"/>
        <w:tabs>
          <w:tab w:val="left" w:pos="1777"/>
        </w:tabs>
        <w:spacing w:line="360" w:lineRule="auto"/>
        <w:ind w:firstLine="709"/>
        <w:jc w:val="both"/>
        <w:rPr>
          <w:sz w:val="28"/>
          <w:szCs w:val="28"/>
        </w:rPr>
      </w:pPr>
      <w:r w:rsidRPr="005C0A53">
        <w:rPr>
          <w:b/>
          <w:sz w:val="28"/>
          <w:szCs w:val="28"/>
        </w:rPr>
        <w:t>3.4.2.</w:t>
      </w:r>
      <w:r w:rsidRPr="00E86C38">
        <w:rPr>
          <w:sz w:val="28"/>
          <w:szCs w:val="28"/>
        </w:rPr>
        <w:t xml:space="preserve"> Для подтверждения внеочередного, первоочередного права на зачисление в образовательное учреждение заявителю необходимо предоставить в управление образования подлинники и копии документов, подтверждающих наличие такого права (приложение № 5).</w:t>
      </w:r>
    </w:p>
    <w:p w:rsidR="00DF60E1" w:rsidRPr="00E86C38" w:rsidRDefault="00DF60E1" w:rsidP="00E86C38">
      <w:pPr>
        <w:widowControl w:val="0"/>
        <w:spacing w:line="360" w:lineRule="auto"/>
        <w:ind w:firstLine="709"/>
        <w:jc w:val="both"/>
        <w:rPr>
          <w:sz w:val="28"/>
          <w:szCs w:val="28"/>
        </w:rPr>
      </w:pPr>
      <w:r w:rsidRPr="00E86C38">
        <w:rPr>
          <w:sz w:val="28"/>
          <w:szCs w:val="28"/>
        </w:rPr>
        <w:t>В случае непредставления в указанный срок документа, подтверждающего льготу на внеочередное, первоочередное право зачисления в образовательное учреждение, заявление на регистрацию ребенка в электронном реестре рассматривается на общих основаниях.</w:t>
      </w:r>
    </w:p>
    <w:p w:rsidR="00DF60E1" w:rsidRPr="00E86C38" w:rsidRDefault="00DF60E1" w:rsidP="00E86C38">
      <w:pPr>
        <w:pStyle w:val="210"/>
        <w:shd w:val="clear" w:color="auto" w:fill="auto"/>
        <w:tabs>
          <w:tab w:val="left" w:pos="-7938"/>
        </w:tabs>
        <w:spacing w:line="360" w:lineRule="auto"/>
        <w:ind w:firstLine="709"/>
        <w:jc w:val="both"/>
        <w:rPr>
          <w:rStyle w:val="2"/>
          <w:rFonts w:ascii="Times New Roman" w:hAnsi="Times New Roman"/>
          <w:b w:val="0"/>
          <w:sz w:val="28"/>
          <w:szCs w:val="28"/>
        </w:rPr>
      </w:pPr>
      <w:r w:rsidRPr="005C0A53">
        <w:rPr>
          <w:rStyle w:val="2"/>
          <w:rFonts w:ascii="Times New Roman" w:hAnsi="Times New Roman"/>
          <w:sz w:val="28"/>
          <w:szCs w:val="28"/>
        </w:rPr>
        <w:t>3.4.3.</w:t>
      </w:r>
      <w:r>
        <w:rPr>
          <w:rStyle w:val="2"/>
          <w:rFonts w:ascii="Times New Roman" w:hAnsi="Times New Roman"/>
          <w:b w:val="0"/>
          <w:sz w:val="28"/>
          <w:szCs w:val="28"/>
        </w:rPr>
        <w:t xml:space="preserve"> </w:t>
      </w:r>
      <w:r w:rsidRPr="00E86C38">
        <w:rPr>
          <w:rStyle w:val="2"/>
          <w:rFonts w:ascii="Times New Roman" w:hAnsi="Times New Roman"/>
          <w:b w:val="0"/>
          <w:sz w:val="28"/>
          <w:szCs w:val="28"/>
        </w:rPr>
        <w:t>В случае непрохождения родителем (законным представителем) в установленные сроки процедуры предварительного комплектования, в электронном реестре изменяется желаемая дата поступления в образовательное учреждение на 1 сентября следующего календарного года с сохранением даты постановки на учет. При непрохождения родителем (законным представителем) процедуры предварительного комплектования в течение 2-х лет подряд заявлению в электронном реестре присваивается статус «закрыто», с правом восстановления в очереди с сохранением даты постановки на учет.</w:t>
      </w:r>
    </w:p>
    <w:p w:rsidR="00DF60E1" w:rsidRDefault="00DF60E1" w:rsidP="00F42D27">
      <w:pPr>
        <w:pStyle w:val="210"/>
        <w:shd w:val="clear" w:color="auto" w:fill="auto"/>
        <w:tabs>
          <w:tab w:val="left" w:pos="-7938"/>
        </w:tabs>
        <w:spacing w:line="360" w:lineRule="auto"/>
        <w:ind w:firstLine="709"/>
        <w:jc w:val="both"/>
        <w:rPr>
          <w:b/>
        </w:rPr>
      </w:pPr>
      <w:r w:rsidRPr="00F93403">
        <w:rPr>
          <w:rStyle w:val="2"/>
          <w:rFonts w:ascii="Times New Roman" w:hAnsi="Times New Roman"/>
          <w:sz w:val="28"/>
          <w:szCs w:val="28"/>
        </w:rPr>
        <w:t>3.4.4.</w:t>
      </w:r>
      <w:r w:rsidRPr="00E86C38">
        <w:rPr>
          <w:rStyle w:val="2"/>
          <w:rFonts w:ascii="Times New Roman" w:hAnsi="Times New Roman"/>
          <w:b w:val="0"/>
          <w:sz w:val="28"/>
          <w:szCs w:val="28"/>
        </w:rPr>
        <w:t xml:space="preserve"> Дети, родители которых заполнили заявление о постановке на учет после 30 апреля текущего календарного года, включаются в список детей, которым место в образовательном учреждении необходимо предоставить с 1 сентября следующего календарного года.</w:t>
      </w:r>
      <w:r w:rsidRPr="00F93403">
        <w:rPr>
          <w:rStyle w:val="2"/>
          <w:rFonts w:ascii="Times New Roman" w:hAnsi="Times New Roman"/>
          <w:b w:val="0"/>
          <w:sz w:val="28"/>
          <w:szCs w:val="28"/>
        </w:rPr>
        <w:t xml:space="preserve"> </w:t>
      </w:r>
      <w:r>
        <w:rPr>
          <w:rStyle w:val="2"/>
          <w:rFonts w:ascii="Times New Roman" w:hAnsi="Times New Roman"/>
          <w:b w:val="0"/>
          <w:sz w:val="28"/>
          <w:szCs w:val="28"/>
        </w:rPr>
        <w:t>Такое з</w:t>
      </w:r>
      <w:r w:rsidRPr="00E86C38">
        <w:rPr>
          <w:rStyle w:val="2"/>
          <w:rFonts w:ascii="Times New Roman" w:hAnsi="Times New Roman"/>
          <w:b w:val="0"/>
          <w:sz w:val="28"/>
          <w:szCs w:val="28"/>
        </w:rPr>
        <w:t xml:space="preserve">аявление </w:t>
      </w:r>
      <w:r>
        <w:rPr>
          <w:rStyle w:val="2"/>
          <w:rFonts w:ascii="Times New Roman" w:hAnsi="Times New Roman"/>
          <w:b w:val="0"/>
          <w:sz w:val="28"/>
          <w:szCs w:val="28"/>
        </w:rPr>
        <w:t>в электронной программе отправляется в архив с пометкой (закрыто),</w:t>
      </w:r>
      <w:r w:rsidRPr="00E86C38">
        <w:rPr>
          <w:rStyle w:val="2"/>
          <w:rFonts w:ascii="Times New Roman" w:hAnsi="Times New Roman"/>
          <w:b w:val="0"/>
          <w:sz w:val="28"/>
          <w:szCs w:val="28"/>
        </w:rPr>
        <w:t xml:space="preserve"> </w:t>
      </w:r>
      <w:r>
        <w:rPr>
          <w:rStyle w:val="2"/>
          <w:rFonts w:ascii="Times New Roman" w:hAnsi="Times New Roman"/>
          <w:b w:val="0"/>
          <w:sz w:val="28"/>
          <w:szCs w:val="28"/>
        </w:rPr>
        <w:t>но не удаляется.</w:t>
      </w:r>
    </w:p>
    <w:p w:rsidR="00DF60E1" w:rsidRPr="005C0A53" w:rsidRDefault="00DF60E1" w:rsidP="00E86C38">
      <w:pPr>
        <w:widowControl w:val="0"/>
        <w:tabs>
          <w:tab w:val="left" w:pos="1137"/>
        </w:tabs>
        <w:spacing w:line="360" w:lineRule="auto"/>
        <w:ind w:firstLine="709"/>
        <w:jc w:val="both"/>
        <w:rPr>
          <w:sz w:val="28"/>
          <w:szCs w:val="28"/>
        </w:rPr>
      </w:pPr>
      <w:r w:rsidRPr="005C0A53">
        <w:rPr>
          <w:b/>
          <w:sz w:val="28"/>
          <w:szCs w:val="28"/>
        </w:rPr>
        <w:t>3.5.</w:t>
      </w:r>
      <w:r w:rsidRPr="005C0A53">
        <w:rPr>
          <w:sz w:val="28"/>
          <w:szCs w:val="28"/>
        </w:rPr>
        <w:t xml:space="preserve"> Комплектование образовательных учреждений.</w:t>
      </w:r>
    </w:p>
    <w:p w:rsidR="00DF60E1" w:rsidRPr="005C0A53" w:rsidRDefault="00DF60E1" w:rsidP="00E86C38">
      <w:pPr>
        <w:widowControl w:val="0"/>
        <w:tabs>
          <w:tab w:val="left" w:pos="1537"/>
        </w:tabs>
        <w:spacing w:line="360" w:lineRule="auto"/>
        <w:ind w:firstLine="709"/>
        <w:jc w:val="both"/>
        <w:rPr>
          <w:sz w:val="28"/>
          <w:szCs w:val="28"/>
        </w:rPr>
      </w:pPr>
      <w:r w:rsidRPr="005C0A53">
        <w:rPr>
          <w:sz w:val="28"/>
          <w:szCs w:val="28"/>
        </w:rPr>
        <w:t xml:space="preserve">Административная процедура включает в себя: </w:t>
      </w:r>
    </w:p>
    <w:p w:rsidR="00DF60E1" w:rsidRPr="00E86C38" w:rsidRDefault="00DF60E1" w:rsidP="00E86C38">
      <w:pPr>
        <w:widowControl w:val="0"/>
        <w:tabs>
          <w:tab w:val="left" w:pos="1556"/>
        </w:tabs>
        <w:spacing w:line="360" w:lineRule="auto"/>
        <w:ind w:firstLine="709"/>
        <w:jc w:val="both"/>
        <w:rPr>
          <w:sz w:val="28"/>
          <w:szCs w:val="28"/>
        </w:rPr>
      </w:pPr>
      <w:r w:rsidRPr="00E86C38">
        <w:rPr>
          <w:sz w:val="28"/>
          <w:szCs w:val="28"/>
        </w:rPr>
        <w:t xml:space="preserve">- комплектование, образовательных учреждений на учебный год которое проводится в сроки с 20 мая по 30 июня ежегодно. </w:t>
      </w:r>
    </w:p>
    <w:p w:rsidR="00DF60E1" w:rsidRPr="00E86C38" w:rsidRDefault="00DF60E1" w:rsidP="00E86C38">
      <w:pPr>
        <w:widowControl w:val="0"/>
        <w:tabs>
          <w:tab w:val="left" w:pos="1407"/>
        </w:tabs>
        <w:spacing w:line="360" w:lineRule="auto"/>
        <w:ind w:firstLine="709"/>
        <w:jc w:val="both"/>
        <w:rPr>
          <w:sz w:val="28"/>
          <w:szCs w:val="28"/>
        </w:rPr>
      </w:pPr>
      <w:r w:rsidRPr="00E86C38">
        <w:rPr>
          <w:b/>
          <w:sz w:val="28"/>
          <w:szCs w:val="28"/>
        </w:rPr>
        <w:t>3.5.1.</w:t>
      </w:r>
      <w:r w:rsidRPr="00E86C38">
        <w:rPr>
          <w:sz w:val="28"/>
          <w:szCs w:val="28"/>
        </w:rPr>
        <w:t xml:space="preserve"> На период комплектования образовательных учреждений перевод детей из одного образовательного учреждения в другое временно приостанавливается.</w:t>
      </w:r>
    </w:p>
    <w:p w:rsidR="00DF60E1" w:rsidRPr="00E86C38" w:rsidRDefault="00DF60E1" w:rsidP="00E86C38">
      <w:pPr>
        <w:widowControl w:val="0"/>
        <w:tabs>
          <w:tab w:val="left" w:pos="1412"/>
        </w:tabs>
        <w:spacing w:line="360" w:lineRule="auto"/>
        <w:ind w:firstLine="709"/>
        <w:jc w:val="both"/>
        <w:rPr>
          <w:sz w:val="28"/>
          <w:szCs w:val="28"/>
        </w:rPr>
      </w:pPr>
      <w:r w:rsidRPr="00E86C38">
        <w:rPr>
          <w:b/>
          <w:sz w:val="28"/>
          <w:szCs w:val="28"/>
        </w:rPr>
        <w:t>3.5.2.</w:t>
      </w:r>
      <w:r w:rsidRPr="00E86C38">
        <w:rPr>
          <w:sz w:val="28"/>
          <w:szCs w:val="28"/>
        </w:rPr>
        <w:t xml:space="preserve"> В период комплектования образовательных учреждений управление образования формирует списки детей на зачисление в образовательные учреждения (далее – списки).</w:t>
      </w:r>
    </w:p>
    <w:p w:rsidR="00DF60E1" w:rsidRPr="00E86C38" w:rsidRDefault="00DF60E1" w:rsidP="00E86C38">
      <w:pPr>
        <w:pStyle w:val="210"/>
        <w:shd w:val="clear" w:color="auto" w:fill="auto"/>
        <w:spacing w:line="360" w:lineRule="auto"/>
        <w:ind w:firstLine="709"/>
        <w:jc w:val="both"/>
        <w:rPr>
          <w:rFonts w:ascii="Times New Roman" w:hAnsi="Times New Roman"/>
          <w:b/>
          <w:sz w:val="28"/>
          <w:szCs w:val="28"/>
        </w:rPr>
      </w:pPr>
      <w:r w:rsidRPr="00E86C38">
        <w:rPr>
          <w:rFonts w:ascii="Times New Roman" w:hAnsi="Times New Roman"/>
          <w:sz w:val="28"/>
          <w:szCs w:val="28"/>
        </w:rPr>
        <w:t>Списки формируются по каждому образовательному учреждению в соответствии с электронным реестром с учетом предварительного комплектования и подтвержденных льгот, даты подачи заявления о постановке на учет (регистрации) детей в электронном реестре, а также</w:t>
      </w:r>
      <w:r w:rsidRPr="00E86C38">
        <w:rPr>
          <w:rFonts w:ascii="Times New Roman" w:hAnsi="Times New Roman"/>
          <w:b/>
          <w:sz w:val="28"/>
          <w:szCs w:val="28"/>
        </w:rPr>
        <w:t xml:space="preserve"> </w:t>
      </w:r>
      <w:r w:rsidRPr="00E86C38">
        <w:rPr>
          <w:rStyle w:val="2"/>
          <w:rFonts w:ascii="Times New Roman" w:hAnsi="Times New Roman"/>
          <w:b w:val="0"/>
          <w:sz w:val="28"/>
          <w:szCs w:val="28"/>
        </w:rPr>
        <w:t>закрепленной за образовательным учреждением территории. Места в образовательных учреждениях, детям, не проживающим на закрепленной территории, предоставляются при отсутствии очередности в текущем году в данные образовательные учреждения детей, проживающих на закрепленной территории.</w:t>
      </w:r>
    </w:p>
    <w:p w:rsidR="00DF60E1" w:rsidRPr="00E86C38" w:rsidRDefault="00DF60E1" w:rsidP="00E86C38">
      <w:pPr>
        <w:widowControl w:val="0"/>
        <w:spacing w:line="360" w:lineRule="auto"/>
        <w:ind w:firstLine="709"/>
        <w:jc w:val="both"/>
        <w:rPr>
          <w:sz w:val="28"/>
          <w:szCs w:val="28"/>
        </w:rPr>
      </w:pPr>
      <w:r w:rsidRPr="00E86C38">
        <w:rPr>
          <w:sz w:val="28"/>
          <w:szCs w:val="28"/>
        </w:rPr>
        <w:t>Списки утверждает начальник управления образования.</w:t>
      </w:r>
    </w:p>
    <w:p w:rsidR="00DF60E1" w:rsidRPr="00E86C38" w:rsidRDefault="00DF60E1" w:rsidP="00E86C38">
      <w:pPr>
        <w:widowControl w:val="0"/>
        <w:tabs>
          <w:tab w:val="left" w:pos="1460"/>
        </w:tabs>
        <w:spacing w:line="360" w:lineRule="auto"/>
        <w:ind w:firstLine="709"/>
        <w:jc w:val="both"/>
        <w:rPr>
          <w:sz w:val="28"/>
          <w:szCs w:val="28"/>
        </w:rPr>
      </w:pPr>
      <w:r w:rsidRPr="00E86C38">
        <w:rPr>
          <w:b/>
          <w:sz w:val="28"/>
          <w:szCs w:val="28"/>
        </w:rPr>
        <w:t>3.5.3.</w:t>
      </w:r>
      <w:r w:rsidRPr="00E86C38">
        <w:rPr>
          <w:sz w:val="28"/>
          <w:szCs w:val="28"/>
        </w:rPr>
        <w:t xml:space="preserve"> Количество и соотношение возрастных групп детей в дошкольном образовательном учреждении определяется управлением образования. Наполняемость детей в группах дошкольных учреждений определяется с учетом имеющихся условий в дошкольном учреждении, предусмотренных СанПиН.</w:t>
      </w:r>
    </w:p>
    <w:p w:rsidR="00DF60E1" w:rsidRPr="00E86C38" w:rsidRDefault="00DF60E1" w:rsidP="00E86C38">
      <w:pPr>
        <w:widowControl w:val="0"/>
        <w:tabs>
          <w:tab w:val="left" w:pos="1460"/>
        </w:tabs>
        <w:spacing w:line="360" w:lineRule="auto"/>
        <w:ind w:firstLine="709"/>
        <w:jc w:val="both"/>
        <w:rPr>
          <w:sz w:val="28"/>
          <w:szCs w:val="28"/>
        </w:rPr>
      </w:pPr>
      <w:r w:rsidRPr="00E86C38">
        <w:rPr>
          <w:b/>
          <w:sz w:val="28"/>
          <w:szCs w:val="28"/>
        </w:rPr>
        <w:t>3.5.4.</w:t>
      </w:r>
      <w:r w:rsidRPr="00E86C38">
        <w:rPr>
          <w:sz w:val="28"/>
          <w:szCs w:val="28"/>
        </w:rPr>
        <w:t xml:space="preserve"> Комплектование групп образовательных учреждений воспитанниками осуществляется по одновозрастному принципу. В малокомплектных образовательных учреждениях допускается наличие в группе детей двух, трех возрастов.</w:t>
      </w:r>
    </w:p>
    <w:p w:rsidR="00DF60E1" w:rsidRPr="00E86C38" w:rsidRDefault="00DF60E1" w:rsidP="00E86C38">
      <w:pPr>
        <w:widowControl w:val="0"/>
        <w:spacing w:line="360" w:lineRule="auto"/>
        <w:ind w:firstLine="709"/>
        <w:jc w:val="both"/>
        <w:rPr>
          <w:sz w:val="28"/>
          <w:szCs w:val="28"/>
        </w:rPr>
      </w:pPr>
      <w:r w:rsidRPr="00E86C38">
        <w:rPr>
          <w:sz w:val="28"/>
          <w:szCs w:val="28"/>
        </w:rPr>
        <w:t>Отнесение ребенка к возрастной группе осуществляется по достижению им соответствующего возраста по состоянию на 31 декабря текущего года:</w:t>
      </w:r>
    </w:p>
    <w:p w:rsidR="00DF60E1" w:rsidRPr="00E86C38" w:rsidRDefault="00DF60E1" w:rsidP="00E86C38">
      <w:pPr>
        <w:widowControl w:val="0"/>
        <w:spacing w:line="360" w:lineRule="auto"/>
        <w:ind w:firstLine="709"/>
        <w:jc w:val="both"/>
        <w:rPr>
          <w:sz w:val="28"/>
          <w:szCs w:val="28"/>
        </w:rPr>
      </w:pPr>
      <w:r w:rsidRPr="00E86C38">
        <w:rPr>
          <w:sz w:val="28"/>
          <w:szCs w:val="28"/>
        </w:rPr>
        <w:t xml:space="preserve">от 2 до 3 лет - первая младшая группа; </w:t>
      </w:r>
    </w:p>
    <w:p w:rsidR="00DF60E1" w:rsidRPr="00E86C38" w:rsidRDefault="00DF60E1" w:rsidP="00E86C38">
      <w:pPr>
        <w:widowControl w:val="0"/>
        <w:spacing w:line="360" w:lineRule="auto"/>
        <w:ind w:firstLine="709"/>
        <w:jc w:val="both"/>
        <w:rPr>
          <w:sz w:val="28"/>
          <w:szCs w:val="28"/>
        </w:rPr>
      </w:pPr>
      <w:r w:rsidRPr="00E86C38">
        <w:rPr>
          <w:sz w:val="28"/>
          <w:szCs w:val="28"/>
        </w:rPr>
        <w:t>от 3 до 4 лет - вторая младшая группа;</w:t>
      </w:r>
    </w:p>
    <w:p w:rsidR="00DF60E1" w:rsidRPr="00E86C38" w:rsidRDefault="00DF60E1" w:rsidP="00E86C38">
      <w:pPr>
        <w:widowControl w:val="0"/>
        <w:spacing w:line="360" w:lineRule="auto"/>
        <w:ind w:firstLine="709"/>
        <w:jc w:val="both"/>
        <w:rPr>
          <w:sz w:val="28"/>
          <w:szCs w:val="28"/>
        </w:rPr>
      </w:pPr>
      <w:r w:rsidRPr="00E86C38">
        <w:rPr>
          <w:sz w:val="28"/>
          <w:szCs w:val="28"/>
        </w:rPr>
        <w:t xml:space="preserve">от 4 до 5 лет - средняя группа; </w:t>
      </w:r>
    </w:p>
    <w:p w:rsidR="00DF60E1" w:rsidRPr="00E86C38" w:rsidRDefault="00DF60E1" w:rsidP="00E86C38">
      <w:pPr>
        <w:widowControl w:val="0"/>
        <w:spacing w:line="360" w:lineRule="auto"/>
        <w:ind w:firstLine="709"/>
        <w:jc w:val="both"/>
        <w:rPr>
          <w:sz w:val="28"/>
          <w:szCs w:val="28"/>
        </w:rPr>
      </w:pPr>
      <w:r w:rsidRPr="00E86C38">
        <w:rPr>
          <w:sz w:val="28"/>
          <w:szCs w:val="28"/>
        </w:rPr>
        <w:t xml:space="preserve">от 5 до 6 лет - старшая группа; </w:t>
      </w:r>
    </w:p>
    <w:p w:rsidR="00DF60E1" w:rsidRPr="00E86C38" w:rsidRDefault="00DF60E1" w:rsidP="00E86C38">
      <w:pPr>
        <w:widowControl w:val="0"/>
        <w:spacing w:line="360" w:lineRule="auto"/>
        <w:ind w:firstLine="709"/>
        <w:jc w:val="both"/>
        <w:rPr>
          <w:sz w:val="28"/>
          <w:szCs w:val="28"/>
        </w:rPr>
      </w:pPr>
      <w:r w:rsidRPr="00E86C38">
        <w:rPr>
          <w:sz w:val="28"/>
          <w:szCs w:val="28"/>
        </w:rPr>
        <w:t>от 6 до 7 лет - подготовительная группа.</w:t>
      </w:r>
    </w:p>
    <w:p w:rsidR="00DF60E1" w:rsidRPr="00E86C38" w:rsidRDefault="00DF60E1" w:rsidP="00E86C38">
      <w:pPr>
        <w:widowControl w:val="0"/>
        <w:tabs>
          <w:tab w:val="left" w:pos="1470"/>
        </w:tabs>
        <w:spacing w:line="360" w:lineRule="auto"/>
        <w:ind w:firstLine="709"/>
        <w:jc w:val="both"/>
        <w:rPr>
          <w:sz w:val="28"/>
          <w:szCs w:val="28"/>
        </w:rPr>
      </w:pPr>
      <w:r w:rsidRPr="00E86C38">
        <w:rPr>
          <w:b/>
          <w:sz w:val="28"/>
          <w:szCs w:val="28"/>
        </w:rPr>
        <w:t>3.5.5.</w:t>
      </w:r>
      <w:r w:rsidRPr="00E86C38">
        <w:rPr>
          <w:sz w:val="28"/>
          <w:szCs w:val="28"/>
        </w:rPr>
        <w:t xml:space="preserve"> Управление образования имеет право отказать родителям (законным представителям) в предоставлении места ребенку в конкретном образовательном учреждении по причине отсутствия мест в этом учреждении. В данном случае управление образования предоставляет родителям (законным представителям) информацию о наличии свободных мест в других образовательных учреждениях.</w:t>
      </w:r>
    </w:p>
    <w:p w:rsidR="00DF60E1" w:rsidRPr="00E86C38" w:rsidRDefault="00DF60E1" w:rsidP="00E86C38">
      <w:pPr>
        <w:widowControl w:val="0"/>
        <w:tabs>
          <w:tab w:val="left" w:pos="1460"/>
        </w:tabs>
        <w:spacing w:line="360" w:lineRule="auto"/>
        <w:ind w:firstLine="709"/>
        <w:jc w:val="both"/>
        <w:rPr>
          <w:sz w:val="28"/>
          <w:szCs w:val="28"/>
        </w:rPr>
      </w:pPr>
      <w:r w:rsidRPr="00E86C38">
        <w:rPr>
          <w:b/>
          <w:sz w:val="28"/>
          <w:szCs w:val="28"/>
        </w:rPr>
        <w:t>3.5.6.</w:t>
      </w:r>
      <w:r w:rsidRPr="00E86C38">
        <w:rPr>
          <w:sz w:val="28"/>
          <w:szCs w:val="28"/>
        </w:rPr>
        <w:t xml:space="preserve"> При невозможности предоставления мест в указанных заявителями образовательных учреждениях дети могут временно направляться в иные образовательные учреждения по желанию родителей (законных представителей).</w:t>
      </w:r>
    </w:p>
    <w:p w:rsidR="00DF60E1" w:rsidRPr="00E86C38" w:rsidRDefault="00DF60E1" w:rsidP="00E86C38">
      <w:pPr>
        <w:spacing w:line="360" w:lineRule="auto"/>
        <w:ind w:firstLine="709"/>
        <w:jc w:val="both"/>
        <w:rPr>
          <w:sz w:val="28"/>
          <w:szCs w:val="28"/>
        </w:rPr>
      </w:pPr>
      <w:r w:rsidRPr="00E86C38">
        <w:rPr>
          <w:b/>
          <w:sz w:val="28"/>
          <w:szCs w:val="28"/>
        </w:rPr>
        <w:t>3.5.7.</w:t>
      </w:r>
      <w:r w:rsidRPr="00E86C38">
        <w:rPr>
          <w:sz w:val="28"/>
          <w:szCs w:val="28"/>
        </w:rPr>
        <w:t xml:space="preserve"> В период комплектования образовательных учреждений утвержденные списки размещаются на информационных стендах для родителей в управлении образования и образовательных учреждениях 20 мая. </w:t>
      </w:r>
    </w:p>
    <w:p w:rsidR="00DF60E1" w:rsidRPr="00E86C38" w:rsidRDefault="00DF60E1" w:rsidP="00E86C38">
      <w:pPr>
        <w:spacing w:line="360" w:lineRule="auto"/>
        <w:ind w:firstLine="709"/>
        <w:jc w:val="both"/>
        <w:rPr>
          <w:sz w:val="28"/>
          <w:szCs w:val="28"/>
          <w:shd w:val="clear" w:color="auto" w:fill="FFFFFF"/>
        </w:rPr>
      </w:pPr>
      <w:r w:rsidRPr="00E86C38">
        <w:rPr>
          <w:b/>
          <w:sz w:val="28"/>
          <w:szCs w:val="28"/>
        </w:rPr>
        <w:t>3.5.8.</w:t>
      </w:r>
      <w:r w:rsidRPr="00E86C38">
        <w:rPr>
          <w:sz w:val="28"/>
          <w:szCs w:val="28"/>
        </w:rPr>
        <w:t xml:space="preserve"> Заявителям необходимо представить в образовательное учреждение  направление – путевку, выданную специалистом Муниципального казенного учреждения «Управление образования» Дальнереченского городского округа и документы в соответствии с п.п. 2.6.6. Административного регламента. Срок предоставления с 20 мая (день размещения утвержденных списков) в течение 25 рабочих дней. </w:t>
      </w:r>
      <w:r w:rsidRPr="00E86C38">
        <w:rPr>
          <w:sz w:val="28"/>
          <w:szCs w:val="28"/>
          <w:shd w:val="clear" w:color="auto" w:fill="FFFFFF"/>
        </w:rPr>
        <w:t>Дети, родители (законные представители) которых не представили необходимые для приема документы, остаются на учете детей, нуждающихся в предоставлении места в образовательной организации. Место в образовательную организацию ребенку предоставляется при освобождении мест в соответствующей возрастной группе в течение года.</w:t>
      </w:r>
    </w:p>
    <w:p w:rsidR="00DF60E1" w:rsidRPr="00E86C38" w:rsidRDefault="00DF60E1" w:rsidP="00E86C38">
      <w:pPr>
        <w:widowControl w:val="0"/>
        <w:tabs>
          <w:tab w:val="left" w:pos="1137"/>
        </w:tabs>
        <w:spacing w:line="360" w:lineRule="auto"/>
        <w:ind w:firstLine="709"/>
        <w:jc w:val="both"/>
        <w:rPr>
          <w:sz w:val="28"/>
          <w:szCs w:val="28"/>
        </w:rPr>
      </w:pPr>
      <w:r w:rsidRPr="00E86C38">
        <w:rPr>
          <w:b/>
          <w:sz w:val="28"/>
          <w:szCs w:val="28"/>
        </w:rPr>
        <w:t xml:space="preserve">3.5.9. </w:t>
      </w:r>
      <w:r w:rsidRPr="00E86C38">
        <w:rPr>
          <w:sz w:val="28"/>
          <w:szCs w:val="28"/>
        </w:rPr>
        <w:t xml:space="preserve">В период с 01 июля по 31 июля ежегодно при наличии свободных мест проводится дополнительное комплектование образовательных учреждений на учебный год. </w:t>
      </w:r>
    </w:p>
    <w:p w:rsidR="00DF60E1" w:rsidRPr="00E86C38" w:rsidRDefault="00DF60E1" w:rsidP="00E86C38">
      <w:pPr>
        <w:widowControl w:val="0"/>
        <w:spacing w:line="360" w:lineRule="auto"/>
        <w:ind w:firstLine="709"/>
        <w:jc w:val="both"/>
        <w:rPr>
          <w:b/>
          <w:bCs/>
          <w:spacing w:val="2"/>
          <w:sz w:val="28"/>
          <w:szCs w:val="28"/>
        </w:rPr>
      </w:pPr>
      <w:r w:rsidRPr="00E86C38">
        <w:rPr>
          <w:b/>
          <w:bCs/>
          <w:spacing w:val="2"/>
          <w:sz w:val="28"/>
          <w:szCs w:val="28"/>
        </w:rPr>
        <w:t xml:space="preserve">3.6. </w:t>
      </w:r>
      <w:r w:rsidRPr="00E86C38">
        <w:rPr>
          <w:bCs/>
          <w:spacing w:val="2"/>
          <w:sz w:val="28"/>
          <w:szCs w:val="28"/>
        </w:rPr>
        <w:t>Особенности предоставления муниципальной услуги в электронной форме.</w:t>
      </w:r>
    </w:p>
    <w:p w:rsidR="00DF60E1" w:rsidRPr="00E86C38" w:rsidRDefault="00DF60E1" w:rsidP="00E86C38">
      <w:pPr>
        <w:widowControl w:val="0"/>
        <w:tabs>
          <w:tab w:val="left" w:pos="1614"/>
        </w:tabs>
        <w:spacing w:line="360" w:lineRule="auto"/>
        <w:ind w:firstLine="709"/>
        <w:jc w:val="both"/>
        <w:rPr>
          <w:bCs/>
          <w:spacing w:val="3"/>
          <w:sz w:val="28"/>
          <w:szCs w:val="28"/>
        </w:rPr>
      </w:pPr>
      <w:r w:rsidRPr="00E86C38">
        <w:rPr>
          <w:b/>
          <w:bCs/>
          <w:spacing w:val="3"/>
          <w:sz w:val="28"/>
          <w:szCs w:val="28"/>
        </w:rPr>
        <w:t>3.6.1</w:t>
      </w:r>
      <w:r w:rsidRPr="00E86C38">
        <w:rPr>
          <w:bCs/>
          <w:spacing w:val="3"/>
          <w:sz w:val="28"/>
          <w:szCs w:val="28"/>
        </w:rPr>
        <w:t>.Прием и регистрация запроса заявителя муниципальной услуги, поступившего в форме электронного документа, осуществляется специалистом управления образования.</w:t>
      </w:r>
    </w:p>
    <w:p w:rsidR="00DF60E1" w:rsidRPr="00E86C38" w:rsidRDefault="00DF60E1" w:rsidP="00E86C38">
      <w:pPr>
        <w:widowControl w:val="0"/>
        <w:tabs>
          <w:tab w:val="left" w:pos="1729"/>
        </w:tabs>
        <w:spacing w:line="360" w:lineRule="auto"/>
        <w:ind w:firstLine="709"/>
        <w:jc w:val="both"/>
        <w:rPr>
          <w:bCs/>
          <w:spacing w:val="3"/>
          <w:sz w:val="28"/>
          <w:szCs w:val="28"/>
        </w:rPr>
      </w:pPr>
      <w:r w:rsidRPr="00E86C38">
        <w:rPr>
          <w:b/>
          <w:bCs/>
          <w:spacing w:val="3"/>
          <w:sz w:val="28"/>
          <w:szCs w:val="28"/>
        </w:rPr>
        <w:t>3.6.2.</w:t>
      </w:r>
      <w:r w:rsidRPr="00E86C38">
        <w:rPr>
          <w:bCs/>
          <w:spacing w:val="3"/>
          <w:sz w:val="28"/>
          <w:szCs w:val="28"/>
        </w:rPr>
        <w:t xml:space="preserve"> Специалистом управления образования производится регистрация заявки на предоставление услуги в электронном виде, срок предоставления данной услуги исчисляется с момента формирования заявки заявителем в электронном виде.</w:t>
      </w:r>
    </w:p>
    <w:p w:rsidR="00DF60E1" w:rsidRPr="00E86C38" w:rsidRDefault="00DF60E1" w:rsidP="00E86C38">
      <w:pPr>
        <w:widowControl w:val="0"/>
        <w:tabs>
          <w:tab w:val="left" w:pos="1594"/>
        </w:tabs>
        <w:spacing w:line="360" w:lineRule="auto"/>
        <w:ind w:firstLine="709"/>
        <w:jc w:val="both"/>
        <w:rPr>
          <w:bCs/>
          <w:spacing w:val="3"/>
          <w:sz w:val="28"/>
          <w:szCs w:val="28"/>
        </w:rPr>
      </w:pPr>
      <w:r w:rsidRPr="00E86C38">
        <w:rPr>
          <w:b/>
          <w:bCs/>
          <w:spacing w:val="3"/>
          <w:sz w:val="28"/>
          <w:szCs w:val="28"/>
        </w:rPr>
        <w:t>3.6.3.</w:t>
      </w:r>
      <w:r w:rsidRPr="00E86C38">
        <w:rPr>
          <w:bCs/>
          <w:spacing w:val="3"/>
          <w:sz w:val="28"/>
          <w:szCs w:val="28"/>
        </w:rPr>
        <w:t xml:space="preserve"> Запрос, поступивший в форме электронного документа, подлежит рассмотрению в порядке, установленном действующим законодательством. В запросе заявитель в обязательном порядке указывает свою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Заявитель вправе приложить к запросу необходимые материалы и документы в электронной форме либо направить документы и материалы или их копии в письменной форме.</w:t>
      </w:r>
    </w:p>
    <w:p w:rsidR="00DF60E1" w:rsidRPr="00E86C38" w:rsidRDefault="00DF60E1" w:rsidP="00E86C38">
      <w:pPr>
        <w:widowControl w:val="0"/>
        <w:tabs>
          <w:tab w:val="left" w:pos="1571"/>
        </w:tabs>
        <w:spacing w:line="360" w:lineRule="auto"/>
        <w:ind w:firstLine="709"/>
        <w:jc w:val="both"/>
        <w:rPr>
          <w:sz w:val="28"/>
          <w:szCs w:val="28"/>
        </w:rPr>
      </w:pPr>
      <w:r w:rsidRPr="00E86C38">
        <w:rPr>
          <w:b/>
          <w:bCs/>
          <w:spacing w:val="3"/>
          <w:sz w:val="28"/>
          <w:szCs w:val="28"/>
        </w:rPr>
        <w:t>3.6.4.</w:t>
      </w:r>
      <w:r w:rsidRPr="00E86C38">
        <w:rPr>
          <w:bCs/>
          <w:spacing w:val="3"/>
          <w:sz w:val="28"/>
          <w:szCs w:val="28"/>
        </w:rPr>
        <w:t xml:space="preserve"> Ответ на запрос, поступивший в форме электронного документа, направляется в форме электронного документа по адресу электронной почты, указанному в запросе, или в письменной форме по адресу, указанному в запросе.</w:t>
      </w:r>
    </w:p>
    <w:p w:rsidR="00DF60E1" w:rsidRPr="00E86C38" w:rsidRDefault="00DF60E1" w:rsidP="00F86E83">
      <w:pPr>
        <w:widowControl w:val="0"/>
        <w:tabs>
          <w:tab w:val="left" w:pos="1322"/>
        </w:tabs>
        <w:spacing w:line="360" w:lineRule="auto"/>
        <w:jc w:val="center"/>
        <w:outlineLvl w:val="2"/>
        <w:rPr>
          <w:b/>
          <w:bCs/>
          <w:spacing w:val="3"/>
          <w:sz w:val="28"/>
          <w:szCs w:val="28"/>
        </w:rPr>
      </w:pPr>
      <w:bookmarkStart w:id="5" w:name="bookmark2"/>
      <w:r w:rsidRPr="00E86C38">
        <w:rPr>
          <w:b/>
          <w:bCs/>
          <w:spacing w:val="3"/>
          <w:sz w:val="28"/>
          <w:szCs w:val="28"/>
        </w:rPr>
        <w:t>4. Формы контроля за исполнением административного регламента</w:t>
      </w:r>
      <w:bookmarkEnd w:id="5"/>
    </w:p>
    <w:p w:rsidR="00DF60E1" w:rsidRPr="00E86C38" w:rsidRDefault="00DF60E1" w:rsidP="007E2057">
      <w:pPr>
        <w:widowControl w:val="0"/>
        <w:tabs>
          <w:tab w:val="left" w:pos="1306"/>
        </w:tabs>
        <w:spacing w:line="360" w:lineRule="auto"/>
        <w:ind w:firstLine="709"/>
        <w:jc w:val="both"/>
        <w:rPr>
          <w:sz w:val="28"/>
          <w:szCs w:val="28"/>
        </w:rPr>
      </w:pPr>
      <w:r w:rsidRPr="00E86C38">
        <w:rPr>
          <w:b/>
          <w:sz w:val="28"/>
          <w:szCs w:val="28"/>
        </w:rPr>
        <w:t>4.1.</w:t>
      </w:r>
      <w:r w:rsidRPr="00E86C38">
        <w:rPr>
          <w:sz w:val="28"/>
          <w:szCs w:val="28"/>
        </w:rPr>
        <w:t xml:space="preserve"> Контроль за исполнением настоящего Административного регламента осуществляет заместитель главы администрации Дальнереченского городского округа.</w:t>
      </w:r>
    </w:p>
    <w:p w:rsidR="00DF60E1" w:rsidRPr="00F86E83" w:rsidRDefault="00DF60E1" w:rsidP="007E2057">
      <w:pPr>
        <w:widowControl w:val="0"/>
        <w:tabs>
          <w:tab w:val="left" w:pos="1330"/>
        </w:tabs>
        <w:spacing w:line="360" w:lineRule="auto"/>
        <w:ind w:firstLine="709"/>
        <w:jc w:val="both"/>
        <w:rPr>
          <w:sz w:val="28"/>
          <w:szCs w:val="28"/>
        </w:rPr>
      </w:pPr>
      <w:r w:rsidRPr="00E86C38">
        <w:rPr>
          <w:b/>
          <w:sz w:val="28"/>
          <w:szCs w:val="28"/>
        </w:rPr>
        <w:t>4.2.</w:t>
      </w:r>
      <w:r w:rsidRPr="00E86C38">
        <w:rPr>
          <w:sz w:val="28"/>
          <w:szCs w:val="28"/>
        </w:rPr>
        <w:t xml:space="preserve"> Текущий контроль за соблюдением и исполнением специалистами, предоставляющими муниципальную услугу,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r w:rsidRPr="00F86E83">
        <w:rPr>
          <w:sz w:val="28"/>
          <w:szCs w:val="28"/>
        </w:rPr>
        <w:t>, осуществляет начальник управления образования.</w:t>
      </w:r>
    </w:p>
    <w:p w:rsidR="00DF60E1" w:rsidRPr="00F86E83" w:rsidRDefault="00DF60E1" w:rsidP="007E2057">
      <w:pPr>
        <w:widowControl w:val="0"/>
        <w:tabs>
          <w:tab w:val="left" w:pos="1278"/>
        </w:tabs>
        <w:spacing w:line="360" w:lineRule="auto"/>
        <w:ind w:firstLine="709"/>
        <w:jc w:val="both"/>
        <w:rPr>
          <w:sz w:val="28"/>
          <w:szCs w:val="28"/>
        </w:rPr>
      </w:pPr>
      <w:r w:rsidRPr="00F86E83">
        <w:rPr>
          <w:b/>
          <w:sz w:val="28"/>
          <w:szCs w:val="28"/>
        </w:rPr>
        <w:t>4.3.</w:t>
      </w:r>
      <w:r w:rsidRPr="00F86E83">
        <w:rPr>
          <w:sz w:val="28"/>
          <w:szCs w:val="28"/>
        </w:rPr>
        <w:t xml:space="preserve"> Специалисты непосредственно предоставляющие муниципальную услугу, несут персональную ответственность за соблюдение сроков, полноту и достоверность предоставляемой информации, а также правильность выполнения процедур.</w:t>
      </w:r>
    </w:p>
    <w:p w:rsidR="00DF60E1" w:rsidRPr="00F86E83" w:rsidRDefault="00DF60E1" w:rsidP="007E2057">
      <w:pPr>
        <w:widowControl w:val="0"/>
        <w:spacing w:line="360" w:lineRule="auto"/>
        <w:ind w:firstLine="709"/>
        <w:jc w:val="both"/>
        <w:rPr>
          <w:sz w:val="28"/>
          <w:szCs w:val="28"/>
        </w:rPr>
      </w:pPr>
      <w:r w:rsidRPr="00F86E83">
        <w:rPr>
          <w:sz w:val="28"/>
          <w:szCs w:val="28"/>
        </w:rPr>
        <w:t>Персональная ответственность специалистов по предоставлению муниципальной услуги закрепляется их должностными инструкциями в соответствии с требованиями действующего законодательства.</w:t>
      </w:r>
    </w:p>
    <w:p w:rsidR="00DF60E1" w:rsidRPr="00F86E83" w:rsidRDefault="00DF60E1" w:rsidP="007E2057">
      <w:pPr>
        <w:spacing w:line="360" w:lineRule="auto"/>
        <w:ind w:firstLine="709"/>
        <w:jc w:val="both"/>
        <w:rPr>
          <w:sz w:val="28"/>
          <w:szCs w:val="28"/>
        </w:rPr>
      </w:pPr>
      <w:bookmarkStart w:id="6" w:name="bookmark3"/>
      <w:r w:rsidRPr="00F86E83">
        <w:rPr>
          <w:b/>
          <w:sz w:val="28"/>
          <w:szCs w:val="28"/>
        </w:rPr>
        <w:t>4.4.</w:t>
      </w:r>
      <w:r w:rsidRPr="00F86E83">
        <w:rPr>
          <w:sz w:val="28"/>
          <w:szCs w:val="28"/>
        </w:rPr>
        <w:t xml:space="preserve"> Нарушение должностным лицом органа местного самоуправления, осуществляющего деятельность по предоставлению муниципальных услуг, административных регламентов предоставления таких услуг, утвержденных нормативно-правовыми актами органов местного самоуправления Приморского края, повлекшее непредоставление муниципальной услуги заявителю, либо предоставление муниципальной услуги с нарушением установленного срока, если эти действия (бездействия) не содержат уголовно-наказуемого деяния – влечет наложение административного штрафа на должных лиц органов местного самоуправления.</w:t>
      </w:r>
    </w:p>
    <w:bookmarkEnd w:id="6"/>
    <w:p w:rsidR="00DF60E1" w:rsidRPr="00F86E83" w:rsidRDefault="00DF60E1" w:rsidP="00FB50A3">
      <w:pPr>
        <w:ind w:firstLine="709"/>
        <w:jc w:val="both"/>
        <w:rPr>
          <w:b/>
          <w:sz w:val="28"/>
          <w:szCs w:val="28"/>
        </w:rPr>
      </w:pPr>
    </w:p>
    <w:p w:rsidR="00DF60E1" w:rsidRPr="00F86E83" w:rsidRDefault="00DF60E1" w:rsidP="00FB50A3">
      <w:pPr>
        <w:ind w:firstLine="709"/>
        <w:jc w:val="both"/>
        <w:rPr>
          <w:b/>
          <w:sz w:val="28"/>
          <w:szCs w:val="28"/>
        </w:rPr>
      </w:pPr>
      <w:r w:rsidRPr="00F86E83">
        <w:rPr>
          <w:b/>
          <w:sz w:val="28"/>
          <w:szCs w:val="28"/>
        </w:rPr>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w:t>
      </w:r>
    </w:p>
    <w:p w:rsidR="00DF60E1" w:rsidRPr="00F86E83" w:rsidRDefault="00DF60E1" w:rsidP="00FB50A3">
      <w:pPr>
        <w:autoSpaceDE w:val="0"/>
        <w:ind w:firstLine="709"/>
        <w:jc w:val="center"/>
        <w:rPr>
          <w:b/>
          <w:sz w:val="28"/>
          <w:szCs w:val="28"/>
        </w:rPr>
      </w:pPr>
      <w:r w:rsidRPr="00F86E83">
        <w:rPr>
          <w:b/>
          <w:sz w:val="28"/>
          <w:szCs w:val="28"/>
        </w:rPr>
        <w:t>либо муниципального служащего</w:t>
      </w:r>
    </w:p>
    <w:p w:rsidR="00DF60E1" w:rsidRPr="00F86E83" w:rsidRDefault="00DF60E1" w:rsidP="00FB50A3">
      <w:pPr>
        <w:autoSpaceDE w:val="0"/>
        <w:ind w:firstLine="540"/>
        <w:jc w:val="both"/>
        <w:rPr>
          <w:sz w:val="28"/>
          <w:szCs w:val="28"/>
        </w:rPr>
      </w:pPr>
    </w:p>
    <w:p w:rsidR="00DF60E1" w:rsidRDefault="00DF60E1" w:rsidP="00FB50A3">
      <w:pPr>
        <w:autoSpaceDE w:val="0"/>
        <w:spacing w:line="360" w:lineRule="auto"/>
        <w:ind w:firstLine="709"/>
        <w:jc w:val="both"/>
        <w:rPr>
          <w:sz w:val="28"/>
          <w:szCs w:val="28"/>
        </w:rPr>
      </w:pPr>
      <w:r>
        <w:rPr>
          <w:b/>
          <w:sz w:val="28"/>
          <w:szCs w:val="28"/>
        </w:rPr>
        <w:t>5</w:t>
      </w:r>
      <w:r w:rsidRPr="000739D9">
        <w:rPr>
          <w:b/>
          <w:sz w:val="28"/>
          <w:szCs w:val="28"/>
        </w:rPr>
        <w:t>.</w:t>
      </w:r>
      <w:r>
        <w:rPr>
          <w:b/>
          <w:sz w:val="28"/>
          <w:szCs w:val="28"/>
        </w:rPr>
        <w:t>1.</w:t>
      </w:r>
      <w:r>
        <w:rPr>
          <w:sz w:val="28"/>
          <w:szCs w:val="28"/>
        </w:rPr>
        <w:t xml:space="preserve">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DF60E1" w:rsidRPr="000A0D13" w:rsidRDefault="00DF60E1" w:rsidP="00FB50A3">
      <w:pPr>
        <w:autoSpaceDE w:val="0"/>
        <w:spacing w:line="360" w:lineRule="auto"/>
        <w:ind w:firstLine="709"/>
        <w:jc w:val="both"/>
        <w:rPr>
          <w:sz w:val="28"/>
          <w:szCs w:val="28"/>
        </w:rPr>
      </w:pPr>
      <w:r w:rsidRPr="000A0D13">
        <w:rPr>
          <w:sz w:val="28"/>
          <w:szCs w:val="28"/>
        </w:rPr>
        <w:t>Решения и действия (бездействие) органа, предоставляющего муниципальную услугу, (уполномоченного должностного лица,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w:t>
      </w:r>
    </w:p>
    <w:p w:rsidR="00DF60E1" w:rsidRPr="000A0D13" w:rsidRDefault="00DF60E1" w:rsidP="00FB50A3">
      <w:pPr>
        <w:autoSpaceDE w:val="0"/>
        <w:spacing w:line="360" w:lineRule="auto"/>
        <w:ind w:firstLine="709"/>
        <w:jc w:val="both"/>
        <w:rPr>
          <w:sz w:val="28"/>
          <w:szCs w:val="28"/>
        </w:rPr>
      </w:pPr>
      <w:r>
        <w:rPr>
          <w:b/>
          <w:sz w:val="28"/>
          <w:szCs w:val="28"/>
        </w:rPr>
        <w:t>5</w:t>
      </w:r>
      <w:r w:rsidRPr="000A0D13">
        <w:rPr>
          <w:b/>
          <w:sz w:val="28"/>
          <w:szCs w:val="28"/>
        </w:rPr>
        <w:t>.</w:t>
      </w:r>
      <w:r>
        <w:rPr>
          <w:b/>
          <w:sz w:val="28"/>
          <w:szCs w:val="28"/>
        </w:rPr>
        <w:t>2.</w:t>
      </w:r>
      <w:r w:rsidRPr="000A0D13">
        <w:rPr>
          <w:sz w:val="28"/>
          <w:szCs w:val="28"/>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w:t>
      </w:r>
      <w:r>
        <w:rPr>
          <w:sz w:val="28"/>
          <w:szCs w:val="28"/>
        </w:rPr>
        <w:t xml:space="preserve"> разделе 3</w:t>
      </w:r>
      <w:r w:rsidRPr="000A0D13">
        <w:rPr>
          <w:sz w:val="28"/>
          <w:szCs w:val="28"/>
        </w:rPr>
        <w:t xml:space="preserve"> настоящего регламента.</w:t>
      </w:r>
    </w:p>
    <w:p w:rsidR="00DF60E1" w:rsidRPr="000A0D13" w:rsidRDefault="00DF60E1" w:rsidP="00FB50A3">
      <w:pPr>
        <w:autoSpaceDE w:val="0"/>
        <w:spacing w:line="360" w:lineRule="auto"/>
        <w:ind w:firstLine="709"/>
        <w:jc w:val="both"/>
        <w:rPr>
          <w:sz w:val="28"/>
          <w:szCs w:val="28"/>
        </w:rPr>
      </w:pPr>
      <w:r w:rsidRPr="000A0D13">
        <w:rPr>
          <w:sz w:val="28"/>
          <w:szCs w:val="28"/>
        </w:rPr>
        <w:t>Заявитель может обратиться с жалобой, в том числе в следующих случаях:</w:t>
      </w:r>
    </w:p>
    <w:p w:rsidR="00DF60E1" w:rsidRPr="000A0D13" w:rsidRDefault="00DF60E1" w:rsidP="00FB50A3">
      <w:pPr>
        <w:autoSpaceDE w:val="0"/>
        <w:spacing w:line="360" w:lineRule="auto"/>
        <w:ind w:firstLine="709"/>
        <w:jc w:val="both"/>
        <w:rPr>
          <w:sz w:val="28"/>
          <w:szCs w:val="28"/>
        </w:rPr>
      </w:pPr>
      <w:r w:rsidRPr="000A0D13">
        <w:rPr>
          <w:sz w:val="28"/>
          <w:szCs w:val="28"/>
        </w:rPr>
        <w:t>а) нарушение срока регистрации заявления заявителя о предоставлении муниципальной услуги;</w:t>
      </w:r>
    </w:p>
    <w:p w:rsidR="00DF60E1" w:rsidRPr="000A0D13" w:rsidRDefault="00DF60E1" w:rsidP="00FB50A3">
      <w:pPr>
        <w:autoSpaceDE w:val="0"/>
        <w:spacing w:line="360" w:lineRule="auto"/>
        <w:ind w:firstLine="709"/>
        <w:jc w:val="both"/>
        <w:rPr>
          <w:sz w:val="28"/>
          <w:szCs w:val="28"/>
        </w:rPr>
      </w:pPr>
      <w:r w:rsidRPr="000A0D13">
        <w:rPr>
          <w:sz w:val="28"/>
          <w:szCs w:val="28"/>
        </w:rPr>
        <w:t>б) нарушение срока предоставления муниципальной услуги;</w:t>
      </w:r>
    </w:p>
    <w:p w:rsidR="00DF60E1" w:rsidRDefault="00DF60E1" w:rsidP="00FB50A3">
      <w:pPr>
        <w:autoSpaceDE w:val="0"/>
        <w:spacing w:line="360" w:lineRule="auto"/>
        <w:ind w:firstLine="709"/>
        <w:jc w:val="both"/>
        <w:rPr>
          <w:sz w:val="28"/>
          <w:szCs w:val="28"/>
        </w:rPr>
      </w:pPr>
      <w:r w:rsidRPr="000A0D13">
        <w:rPr>
          <w:sz w:val="28"/>
          <w:szCs w:val="28"/>
        </w:rPr>
        <w:t>в) требование у заявителя</w:t>
      </w:r>
      <w:r>
        <w:rPr>
          <w:sz w:val="28"/>
          <w:szCs w:val="28"/>
        </w:rPr>
        <w:t xml:space="preserve">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F60E1" w:rsidRDefault="00DF60E1" w:rsidP="00FB50A3">
      <w:pPr>
        <w:autoSpaceDE w:val="0"/>
        <w:spacing w:line="360" w:lineRule="auto"/>
        <w:ind w:firstLine="709"/>
        <w:jc w:val="both"/>
        <w:rPr>
          <w:sz w:val="28"/>
          <w:szCs w:val="28"/>
        </w:rPr>
      </w:pPr>
      <w:r>
        <w:rPr>
          <w:sz w:val="28"/>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от заявителя;</w:t>
      </w:r>
    </w:p>
    <w:p w:rsidR="00DF60E1" w:rsidRDefault="00DF60E1" w:rsidP="00FB50A3">
      <w:pPr>
        <w:autoSpaceDE w:val="0"/>
        <w:spacing w:line="360" w:lineRule="auto"/>
        <w:ind w:firstLine="709"/>
        <w:jc w:val="both"/>
        <w:rPr>
          <w:sz w:val="28"/>
          <w:szCs w:val="28"/>
        </w:rPr>
      </w:pPr>
      <w:r>
        <w:rPr>
          <w:sz w:val="28"/>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F60E1" w:rsidRDefault="00DF60E1" w:rsidP="00FB50A3">
      <w:pPr>
        <w:autoSpaceDE w:val="0"/>
        <w:spacing w:line="360" w:lineRule="auto"/>
        <w:ind w:firstLine="709"/>
        <w:jc w:val="both"/>
        <w:rPr>
          <w:sz w:val="28"/>
          <w:szCs w:val="28"/>
        </w:rPr>
      </w:pPr>
      <w:r>
        <w:rPr>
          <w:sz w:val="28"/>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F60E1" w:rsidRDefault="00DF60E1" w:rsidP="00FB50A3">
      <w:pPr>
        <w:autoSpaceDE w:val="0"/>
        <w:spacing w:line="360" w:lineRule="auto"/>
        <w:ind w:firstLine="709"/>
        <w:jc w:val="both"/>
        <w:rPr>
          <w:sz w:val="28"/>
          <w:szCs w:val="28"/>
        </w:rPr>
      </w:pPr>
      <w:r>
        <w:rPr>
          <w:sz w:val="28"/>
          <w:szCs w:val="28"/>
        </w:rPr>
        <w:t>ж) отказ органа, предоставляющего муниципальную услугу, отказ должностного лица органа, предоставляющего государственную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F60E1" w:rsidRDefault="00DF60E1" w:rsidP="00FB50A3">
      <w:pPr>
        <w:autoSpaceDE w:val="0"/>
        <w:spacing w:line="360" w:lineRule="auto"/>
        <w:ind w:firstLine="709"/>
        <w:jc w:val="both"/>
        <w:rPr>
          <w:sz w:val="28"/>
          <w:szCs w:val="28"/>
        </w:rPr>
      </w:pPr>
      <w:r>
        <w:rPr>
          <w:b/>
          <w:sz w:val="28"/>
          <w:szCs w:val="28"/>
        </w:rPr>
        <w:t>5.</w:t>
      </w:r>
      <w:r w:rsidRPr="000739D9">
        <w:rPr>
          <w:b/>
          <w:sz w:val="28"/>
          <w:szCs w:val="28"/>
        </w:rPr>
        <w:t>3.</w:t>
      </w:r>
      <w:r>
        <w:rPr>
          <w:sz w:val="28"/>
          <w:szCs w:val="28"/>
        </w:rPr>
        <w:t xml:space="preserve"> Основания для начала процедуры досудебного (внесудебного) обжалования.</w:t>
      </w:r>
    </w:p>
    <w:p w:rsidR="00DF60E1" w:rsidRDefault="00DF60E1" w:rsidP="00FB50A3">
      <w:pPr>
        <w:autoSpaceDE w:val="0"/>
        <w:spacing w:line="360" w:lineRule="auto"/>
        <w:ind w:firstLine="709"/>
        <w:jc w:val="both"/>
        <w:rPr>
          <w:sz w:val="28"/>
          <w:szCs w:val="28"/>
        </w:rPr>
      </w:pPr>
      <w:r>
        <w:rPr>
          <w:sz w:val="28"/>
          <w:szCs w:val="28"/>
        </w:rPr>
        <w:t>Основанием для начала процедуры досудебного (внесудебного) обжалования является жалоба заявителя на решения, действия (бездействие) органа, предоставляющего муниципальную услугу, уполномоченного должностного лица или муниципального служащего, принятые (осуществляемые) в ходе предоставления муниципальной услуги.</w:t>
      </w:r>
    </w:p>
    <w:p w:rsidR="00DF60E1" w:rsidRDefault="00DF60E1" w:rsidP="00FB50A3">
      <w:pPr>
        <w:autoSpaceDE w:val="0"/>
        <w:spacing w:line="360" w:lineRule="auto"/>
        <w:ind w:firstLine="709"/>
        <w:jc w:val="both"/>
        <w:rPr>
          <w:sz w:val="28"/>
          <w:szCs w:val="28"/>
        </w:rPr>
      </w:pPr>
      <w:r>
        <w:rPr>
          <w:sz w:val="28"/>
          <w:szCs w:val="28"/>
        </w:rPr>
        <w:t>Жалоба должна содержать:</w:t>
      </w:r>
    </w:p>
    <w:p w:rsidR="00DF60E1" w:rsidRDefault="00DF60E1" w:rsidP="00FB50A3">
      <w:pPr>
        <w:autoSpaceDE w:val="0"/>
        <w:spacing w:line="360" w:lineRule="auto"/>
        <w:ind w:firstLine="709"/>
        <w:jc w:val="both"/>
        <w:rPr>
          <w:sz w:val="28"/>
          <w:szCs w:val="28"/>
        </w:rPr>
      </w:pPr>
      <w:r>
        <w:rPr>
          <w:sz w:val="28"/>
          <w:szCs w:val="28"/>
        </w:rPr>
        <w:t>а) наименование органа, предоставляющего муниципальную услугу, уполномоченного должностного лица либо муниципального служащего, решения и действия (бездействие) которых обжалуются;</w:t>
      </w:r>
    </w:p>
    <w:p w:rsidR="00DF60E1" w:rsidRDefault="00DF60E1" w:rsidP="00FB50A3">
      <w:pPr>
        <w:autoSpaceDE w:val="0"/>
        <w:spacing w:line="360" w:lineRule="auto"/>
        <w:ind w:firstLine="709"/>
        <w:jc w:val="both"/>
        <w:rPr>
          <w:sz w:val="28"/>
          <w:szCs w:val="28"/>
        </w:rPr>
      </w:pPr>
      <w:r>
        <w:rPr>
          <w:sz w:val="28"/>
          <w:szCs w:val="28"/>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F60E1" w:rsidRDefault="00DF60E1" w:rsidP="00FB50A3">
      <w:pPr>
        <w:autoSpaceDE w:val="0"/>
        <w:spacing w:line="360" w:lineRule="auto"/>
        <w:ind w:firstLine="709"/>
        <w:jc w:val="both"/>
        <w:rPr>
          <w:sz w:val="28"/>
          <w:szCs w:val="28"/>
        </w:rPr>
      </w:pPr>
      <w:r>
        <w:rPr>
          <w:sz w:val="28"/>
          <w:szCs w:val="28"/>
        </w:rPr>
        <w:t>в) сведения об обжалуемых решениях и действиях (бездействии) органа, предоставляющего муниципальную услугу, уполномоченного должностного лица либо муниципального служащего;</w:t>
      </w:r>
    </w:p>
    <w:p w:rsidR="00DF60E1" w:rsidRDefault="00DF60E1" w:rsidP="00FB50A3">
      <w:pPr>
        <w:autoSpaceDE w:val="0"/>
        <w:spacing w:line="360" w:lineRule="auto"/>
        <w:ind w:firstLine="709"/>
        <w:jc w:val="both"/>
        <w:rPr>
          <w:sz w:val="28"/>
          <w:szCs w:val="28"/>
        </w:rPr>
      </w:pPr>
      <w:r>
        <w:rPr>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уполномоченного должностного лица органа, либо муниципального служащего. Заявителем могут быть представлены документы (при наличии), подтверждающие доводы заявителя, либо их копии.</w:t>
      </w:r>
    </w:p>
    <w:p w:rsidR="00DF60E1" w:rsidRDefault="00DF60E1" w:rsidP="00FB50A3">
      <w:pPr>
        <w:autoSpaceDE w:val="0"/>
        <w:spacing w:line="360" w:lineRule="auto"/>
        <w:ind w:firstLine="709"/>
        <w:jc w:val="both"/>
        <w:rPr>
          <w:sz w:val="28"/>
          <w:szCs w:val="28"/>
        </w:rPr>
      </w:pPr>
      <w:r>
        <w:rPr>
          <w:sz w:val="28"/>
          <w:szCs w:val="28"/>
        </w:rPr>
        <w:t>Жалоба заявителя подлежит регистрации в течение одного дня со дня поступления в орган, предоставляющий муниципальную услугу.</w:t>
      </w:r>
    </w:p>
    <w:p w:rsidR="00DF60E1" w:rsidRDefault="00DF60E1" w:rsidP="00FB50A3">
      <w:pPr>
        <w:autoSpaceDE w:val="0"/>
        <w:spacing w:line="360" w:lineRule="auto"/>
        <w:ind w:firstLine="709"/>
        <w:jc w:val="both"/>
        <w:rPr>
          <w:sz w:val="28"/>
          <w:szCs w:val="28"/>
        </w:rPr>
      </w:pPr>
      <w:r w:rsidRPr="000739D9">
        <w:rPr>
          <w:b/>
          <w:sz w:val="28"/>
          <w:szCs w:val="28"/>
        </w:rPr>
        <w:t>5.</w:t>
      </w:r>
      <w:r>
        <w:rPr>
          <w:b/>
          <w:sz w:val="28"/>
          <w:szCs w:val="28"/>
        </w:rPr>
        <w:t xml:space="preserve">4. </w:t>
      </w:r>
      <w:r>
        <w:rPr>
          <w:sz w:val="28"/>
          <w:szCs w:val="28"/>
        </w:rPr>
        <w:t>Право заявителя на получение информации и документов, необходимых для обоснования и рассмотрения жалобы (претензии).</w:t>
      </w:r>
    </w:p>
    <w:p w:rsidR="00DF60E1" w:rsidRPr="004D4206" w:rsidRDefault="00DF60E1" w:rsidP="004D4206">
      <w:pPr>
        <w:spacing w:line="360" w:lineRule="auto"/>
        <w:ind w:firstLine="709"/>
        <w:jc w:val="both"/>
        <w:rPr>
          <w:sz w:val="28"/>
          <w:szCs w:val="28"/>
        </w:rPr>
      </w:pPr>
      <w:r>
        <w:rPr>
          <w:sz w:val="28"/>
          <w:szCs w:val="28"/>
        </w:rPr>
        <w:t xml:space="preserve">Заявитель имеет право на получение информации и документов, необходимых для обоснования и рассмотрения жалобы посредством письменного, либо устного обращения, а также на Интернет-сайте: dalnerokrug.ru, на информационном стенде, по электронной почте: </w:t>
      </w:r>
      <w:hyperlink r:id="rId14" w:history="1">
        <w:r w:rsidRPr="004D4206">
          <w:rPr>
            <w:rStyle w:val="Hyperlink"/>
            <w:color w:val="auto"/>
            <w:sz w:val="28"/>
            <w:szCs w:val="28"/>
          </w:rPr>
          <w:t>dalnerechensk@mo.primorsky.ru</w:t>
        </w:r>
      </w:hyperlink>
      <w:r w:rsidRPr="004D4206">
        <w:rPr>
          <w:sz w:val="28"/>
          <w:szCs w:val="28"/>
        </w:rPr>
        <w:t xml:space="preserve">, </w:t>
      </w:r>
      <w:hyperlink r:id="rId15" w:history="1">
        <w:r w:rsidRPr="004D4206">
          <w:rPr>
            <w:rStyle w:val="Hyperlink"/>
            <w:color w:val="auto"/>
            <w:sz w:val="28"/>
            <w:szCs w:val="28"/>
            <w:lang w:val="en-US"/>
          </w:rPr>
          <w:t>mycbmyo</w:t>
        </w:r>
        <w:r w:rsidRPr="004D4206">
          <w:rPr>
            <w:rStyle w:val="Hyperlink"/>
            <w:color w:val="auto"/>
            <w:sz w:val="28"/>
            <w:szCs w:val="28"/>
          </w:rPr>
          <w:t>@</w:t>
        </w:r>
        <w:r w:rsidRPr="004D4206">
          <w:rPr>
            <w:rStyle w:val="Hyperlink"/>
            <w:color w:val="auto"/>
            <w:sz w:val="28"/>
            <w:szCs w:val="28"/>
            <w:lang w:val="en-US"/>
          </w:rPr>
          <w:t>mail</w:t>
        </w:r>
        <w:r w:rsidRPr="004D4206">
          <w:rPr>
            <w:rStyle w:val="Hyperlink"/>
            <w:color w:val="auto"/>
            <w:sz w:val="28"/>
            <w:szCs w:val="28"/>
          </w:rPr>
          <w:t>.</w:t>
        </w:r>
        <w:r w:rsidRPr="004D4206">
          <w:rPr>
            <w:rStyle w:val="Hyperlink"/>
            <w:color w:val="auto"/>
            <w:sz w:val="28"/>
            <w:szCs w:val="28"/>
            <w:lang w:val="en-US"/>
          </w:rPr>
          <w:t>primorye</w:t>
        </w:r>
        <w:r w:rsidRPr="004D4206">
          <w:rPr>
            <w:rStyle w:val="Hyperlink"/>
            <w:color w:val="auto"/>
            <w:sz w:val="28"/>
            <w:szCs w:val="28"/>
          </w:rPr>
          <w:t>.</w:t>
        </w:r>
        <w:r w:rsidRPr="004D4206">
          <w:rPr>
            <w:rStyle w:val="Hyperlink"/>
            <w:color w:val="auto"/>
            <w:sz w:val="28"/>
            <w:szCs w:val="28"/>
            <w:lang w:val="en-US"/>
          </w:rPr>
          <w:t>ru</w:t>
        </w:r>
      </w:hyperlink>
      <w:r w:rsidRPr="004D4206">
        <w:rPr>
          <w:sz w:val="28"/>
          <w:szCs w:val="28"/>
        </w:rPr>
        <w:t>.</w:t>
      </w:r>
    </w:p>
    <w:p w:rsidR="00DF60E1" w:rsidRPr="004D4206" w:rsidRDefault="00DF60E1" w:rsidP="00FB50A3">
      <w:pPr>
        <w:autoSpaceDE w:val="0"/>
        <w:spacing w:line="360" w:lineRule="auto"/>
        <w:ind w:firstLine="709"/>
        <w:jc w:val="both"/>
        <w:rPr>
          <w:sz w:val="28"/>
          <w:szCs w:val="28"/>
        </w:rPr>
      </w:pPr>
      <w:r w:rsidRPr="004D4206">
        <w:rPr>
          <w:b/>
          <w:sz w:val="28"/>
          <w:szCs w:val="28"/>
        </w:rPr>
        <w:t>5.5.</w:t>
      </w:r>
      <w:r w:rsidRPr="004D4206">
        <w:rPr>
          <w:sz w:val="28"/>
          <w:szCs w:val="28"/>
        </w:rPr>
        <w:t xml:space="preserve"> Органы муниципальной власти и должностные лица, которым может быть направлена жалоба (претензия) заявителя в досудебном (внесудебном) порядке.</w:t>
      </w:r>
    </w:p>
    <w:p w:rsidR="00DF60E1" w:rsidRPr="004D4206" w:rsidRDefault="00DF60E1" w:rsidP="004D4206">
      <w:pPr>
        <w:spacing w:line="360" w:lineRule="auto"/>
        <w:ind w:firstLine="709"/>
        <w:jc w:val="both"/>
        <w:rPr>
          <w:sz w:val="28"/>
          <w:szCs w:val="28"/>
        </w:rPr>
      </w:pPr>
      <w:r w:rsidRPr="004D4206">
        <w:rPr>
          <w:sz w:val="28"/>
          <w:szCs w:val="28"/>
        </w:rPr>
        <w:t xml:space="preserve">Жалоба подается в письменной форме на бумажном носителе в орган, предоставляющий муниципальную услугу по адресу: г. Дальнереченск,                  ул. Победы, 13, каб. 43, в электронной форме по адресу: </w:t>
      </w:r>
      <w:hyperlink r:id="rId16" w:history="1">
        <w:r w:rsidRPr="004D4206">
          <w:rPr>
            <w:rStyle w:val="Hyperlink"/>
            <w:color w:val="auto"/>
            <w:sz w:val="28"/>
            <w:szCs w:val="28"/>
          </w:rPr>
          <w:t>dalnerechensk@mo.primorsky.ru</w:t>
        </w:r>
      </w:hyperlink>
      <w:r w:rsidRPr="004D4206">
        <w:rPr>
          <w:sz w:val="28"/>
          <w:szCs w:val="28"/>
        </w:rPr>
        <w:t xml:space="preserve">, </w:t>
      </w:r>
      <w:hyperlink r:id="rId17" w:history="1">
        <w:r w:rsidRPr="004D4206">
          <w:rPr>
            <w:rStyle w:val="Hyperlink"/>
            <w:color w:val="auto"/>
            <w:sz w:val="28"/>
            <w:szCs w:val="28"/>
            <w:lang w:val="en-US"/>
          </w:rPr>
          <w:t>mycbmyo</w:t>
        </w:r>
        <w:r w:rsidRPr="004D4206">
          <w:rPr>
            <w:rStyle w:val="Hyperlink"/>
            <w:color w:val="auto"/>
            <w:sz w:val="28"/>
            <w:szCs w:val="28"/>
          </w:rPr>
          <w:t>@</w:t>
        </w:r>
        <w:r w:rsidRPr="004D4206">
          <w:rPr>
            <w:rStyle w:val="Hyperlink"/>
            <w:color w:val="auto"/>
            <w:sz w:val="28"/>
            <w:szCs w:val="28"/>
            <w:lang w:val="en-US"/>
          </w:rPr>
          <w:t>mail</w:t>
        </w:r>
        <w:r w:rsidRPr="004D4206">
          <w:rPr>
            <w:rStyle w:val="Hyperlink"/>
            <w:color w:val="auto"/>
            <w:sz w:val="28"/>
            <w:szCs w:val="28"/>
          </w:rPr>
          <w:t>.</w:t>
        </w:r>
        <w:r w:rsidRPr="004D4206">
          <w:rPr>
            <w:rStyle w:val="Hyperlink"/>
            <w:color w:val="auto"/>
            <w:sz w:val="28"/>
            <w:szCs w:val="28"/>
            <w:lang w:val="en-US"/>
          </w:rPr>
          <w:t>primorye</w:t>
        </w:r>
        <w:r w:rsidRPr="004D4206">
          <w:rPr>
            <w:rStyle w:val="Hyperlink"/>
            <w:color w:val="auto"/>
            <w:sz w:val="28"/>
            <w:szCs w:val="28"/>
          </w:rPr>
          <w:t>.</w:t>
        </w:r>
        <w:r w:rsidRPr="004D4206">
          <w:rPr>
            <w:rStyle w:val="Hyperlink"/>
            <w:color w:val="auto"/>
            <w:sz w:val="28"/>
            <w:szCs w:val="28"/>
            <w:lang w:val="en-US"/>
          </w:rPr>
          <w:t>ru</w:t>
        </w:r>
      </w:hyperlink>
      <w:r w:rsidRPr="004D4206">
        <w:rPr>
          <w:sz w:val="28"/>
          <w:szCs w:val="28"/>
        </w:rPr>
        <w:t>.</w:t>
      </w:r>
    </w:p>
    <w:p w:rsidR="00DF60E1" w:rsidRDefault="00DF60E1" w:rsidP="00FB50A3">
      <w:pPr>
        <w:autoSpaceDE w:val="0"/>
        <w:spacing w:line="360" w:lineRule="auto"/>
        <w:ind w:firstLine="709"/>
        <w:jc w:val="both"/>
        <w:rPr>
          <w:sz w:val="28"/>
          <w:szCs w:val="28"/>
        </w:rPr>
      </w:pPr>
      <w:r w:rsidRPr="004D4206">
        <w:rPr>
          <w:sz w:val="28"/>
          <w:szCs w:val="28"/>
        </w:rPr>
        <w:t>Жалобы на решения, принятые руковод</w:t>
      </w:r>
      <w:r>
        <w:rPr>
          <w:sz w:val="28"/>
          <w:szCs w:val="28"/>
        </w:rPr>
        <w:t>ителем органа, предоставляющего муниципальную услугу, подаются в адрес администрации Дальнереченского городского округа на бумажном носителе по адресу:</w:t>
      </w:r>
      <w:r w:rsidRPr="00F31BB4">
        <w:rPr>
          <w:sz w:val="28"/>
          <w:szCs w:val="28"/>
        </w:rPr>
        <w:t xml:space="preserve"> </w:t>
      </w:r>
      <w:r>
        <w:rPr>
          <w:sz w:val="28"/>
          <w:szCs w:val="28"/>
        </w:rPr>
        <w:t xml:space="preserve">г. </w:t>
      </w:r>
      <w:r w:rsidRPr="00F31BB4">
        <w:rPr>
          <w:sz w:val="28"/>
          <w:szCs w:val="28"/>
        </w:rPr>
        <w:t>Дальнер</w:t>
      </w:r>
      <w:r>
        <w:rPr>
          <w:sz w:val="28"/>
          <w:szCs w:val="28"/>
        </w:rPr>
        <w:t>еченск,                  ул. Победы, 13, в электронной форме по адресу: dalnerechensk@mo.primorsky.ru.</w:t>
      </w:r>
    </w:p>
    <w:p w:rsidR="00DF60E1" w:rsidRDefault="00DF60E1" w:rsidP="00FB50A3">
      <w:pPr>
        <w:autoSpaceDE w:val="0"/>
        <w:spacing w:line="360" w:lineRule="auto"/>
        <w:ind w:firstLine="709"/>
        <w:jc w:val="both"/>
        <w:rPr>
          <w:sz w:val="28"/>
          <w:szCs w:val="28"/>
        </w:rPr>
      </w:pPr>
      <w:r>
        <w:rPr>
          <w:sz w:val="28"/>
          <w:szCs w:val="28"/>
        </w:rPr>
        <w:t>Жалоба может быть направлена по почте; с использованием информационно-телекоммуникационной сети Интернет по адресу электронной почты Единого портала государственных и муниципальных услуг, а также может быть принята при личном приеме заявителя.</w:t>
      </w:r>
    </w:p>
    <w:p w:rsidR="00DF60E1" w:rsidRDefault="00DF60E1" w:rsidP="00FB50A3">
      <w:pPr>
        <w:autoSpaceDE w:val="0"/>
        <w:spacing w:line="360" w:lineRule="auto"/>
        <w:ind w:firstLine="709"/>
        <w:jc w:val="both"/>
        <w:rPr>
          <w:sz w:val="28"/>
          <w:szCs w:val="28"/>
        </w:rPr>
      </w:pPr>
      <w:r>
        <w:rPr>
          <w:sz w:val="28"/>
          <w:szCs w:val="28"/>
        </w:rPr>
        <w:t>Жалоба может быть принята при личном приеме заявителя.</w:t>
      </w:r>
    </w:p>
    <w:p w:rsidR="00DF60E1" w:rsidRPr="00F31BB4" w:rsidRDefault="00DF60E1" w:rsidP="00FB50A3">
      <w:pPr>
        <w:autoSpaceDE w:val="0"/>
        <w:spacing w:line="360" w:lineRule="auto"/>
        <w:ind w:firstLine="709"/>
        <w:jc w:val="both"/>
        <w:rPr>
          <w:sz w:val="28"/>
          <w:szCs w:val="28"/>
        </w:rPr>
      </w:pPr>
      <w:r w:rsidRPr="00F31BB4">
        <w:rPr>
          <w:sz w:val="28"/>
          <w:szCs w:val="28"/>
        </w:rPr>
        <w:t>Личный прием проводится главой администрации Дальнереченского городского округа по адресу: г. Дальнереченск ул. Победы, 13; начальником МКУ «Управление образования» по адресу: г. Дальнереченск ул. Победы, 13, каб. 43.</w:t>
      </w:r>
    </w:p>
    <w:p w:rsidR="00DF60E1" w:rsidRDefault="00DF60E1" w:rsidP="00FB50A3">
      <w:pPr>
        <w:autoSpaceDE w:val="0"/>
        <w:spacing w:line="360" w:lineRule="auto"/>
        <w:ind w:firstLine="709"/>
        <w:jc w:val="both"/>
        <w:rPr>
          <w:sz w:val="28"/>
          <w:szCs w:val="28"/>
        </w:rPr>
      </w:pPr>
      <w:r>
        <w:rPr>
          <w:sz w:val="28"/>
          <w:szCs w:val="28"/>
        </w:rPr>
        <w:t>С информацией о порядке записи на личный прием должностных лиц администрации Дальнереченского городского округа, о графике личного приема, адресе местонахождения должностных лиц заявитель может ознакомиться на официальном сайте администрации Дальнереченского городского округа в сети Интернет: dalnerokrug.ru</w:t>
      </w:r>
    </w:p>
    <w:p w:rsidR="00DF60E1" w:rsidRDefault="00DF60E1" w:rsidP="00FB50A3">
      <w:pPr>
        <w:autoSpaceDE w:val="0"/>
        <w:spacing w:line="360" w:lineRule="auto"/>
        <w:ind w:firstLine="709"/>
        <w:jc w:val="both"/>
        <w:rPr>
          <w:sz w:val="28"/>
          <w:szCs w:val="28"/>
        </w:rPr>
      </w:pPr>
      <w:r>
        <w:rPr>
          <w:b/>
          <w:sz w:val="28"/>
          <w:szCs w:val="28"/>
        </w:rPr>
        <w:t>5</w:t>
      </w:r>
      <w:r w:rsidRPr="000739D9">
        <w:rPr>
          <w:b/>
          <w:sz w:val="28"/>
          <w:szCs w:val="28"/>
        </w:rPr>
        <w:t>.</w:t>
      </w:r>
      <w:r>
        <w:rPr>
          <w:b/>
          <w:sz w:val="28"/>
          <w:szCs w:val="28"/>
        </w:rPr>
        <w:t>6.</w:t>
      </w:r>
      <w:r>
        <w:rPr>
          <w:sz w:val="28"/>
          <w:szCs w:val="28"/>
        </w:rPr>
        <w:t xml:space="preserve"> Сроки рассмотрения жалобы (претензии).</w:t>
      </w:r>
    </w:p>
    <w:p w:rsidR="00DF60E1" w:rsidRDefault="00DF60E1" w:rsidP="00FB50A3">
      <w:pPr>
        <w:autoSpaceDE w:val="0"/>
        <w:spacing w:line="360" w:lineRule="auto"/>
        <w:ind w:firstLine="709"/>
        <w:jc w:val="both"/>
        <w:rPr>
          <w:sz w:val="28"/>
          <w:szCs w:val="28"/>
        </w:rPr>
      </w:pPr>
      <w:r>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F60E1" w:rsidRDefault="00DF60E1" w:rsidP="00FB50A3">
      <w:pPr>
        <w:autoSpaceDE w:val="0"/>
        <w:spacing w:line="360" w:lineRule="auto"/>
        <w:ind w:firstLine="709"/>
        <w:jc w:val="both"/>
        <w:rPr>
          <w:sz w:val="28"/>
          <w:szCs w:val="28"/>
        </w:rPr>
      </w:pPr>
      <w:r>
        <w:rPr>
          <w:b/>
          <w:sz w:val="28"/>
          <w:szCs w:val="28"/>
        </w:rPr>
        <w:t>5</w:t>
      </w:r>
      <w:r w:rsidRPr="000739D9">
        <w:rPr>
          <w:b/>
          <w:sz w:val="28"/>
          <w:szCs w:val="28"/>
        </w:rPr>
        <w:t>.</w:t>
      </w:r>
      <w:r>
        <w:rPr>
          <w:b/>
          <w:sz w:val="28"/>
          <w:szCs w:val="28"/>
        </w:rPr>
        <w:t>7.</w:t>
      </w:r>
      <w:r>
        <w:rPr>
          <w:sz w:val="28"/>
          <w:szCs w:val="28"/>
        </w:rPr>
        <w:t xml:space="preserve"> Результат досудебного (внесудебного) обжалования применительно к каждой процедуре либо инстанции обжалования.</w:t>
      </w:r>
    </w:p>
    <w:p w:rsidR="00DF60E1" w:rsidRPr="007F116C" w:rsidRDefault="00DF60E1" w:rsidP="00FB50A3">
      <w:pPr>
        <w:autoSpaceDE w:val="0"/>
        <w:spacing w:line="360" w:lineRule="auto"/>
        <w:ind w:firstLine="709"/>
        <w:jc w:val="both"/>
        <w:rPr>
          <w:sz w:val="28"/>
          <w:szCs w:val="28"/>
        </w:rPr>
      </w:pPr>
      <w:r w:rsidRPr="007F116C">
        <w:rPr>
          <w:sz w:val="28"/>
          <w:szCs w:val="28"/>
        </w:rPr>
        <w:t xml:space="preserve">По результатам рассмотрения жалобы орган, предоставляющий </w:t>
      </w:r>
      <w:r>
        <w:rPr>
          <w:sz w:val="28"/>
          <w:szCs w:val="28"/>
        </w:rPr>
        <w:t>муниципальную</w:t>
      </w:r>
      <w:r w:rsidRPr="007F116C">
        <w:rPr>
          <w:sz w:val="28"/>
          <w:szCs w:val="28"/>
        </w:rPr>
        <w:t xml:space="preserve"> услугу, принимает одно из следующих решений:</w:t>
      </w:r>
    </w:p>
    <w:p w:rsidR="00DF60E1" w:rsidRPr="007F116C" w:rsidRDefault="00DF60E1" w:rsidP="00FB50A3">
      <w:pPr>
        <w:autoSpaceDE w:val="0"/>
        <w:spacing w:line="360" w:lineRule="auto"/>
        <w:ind w:firstLine="709"/>
        <w:jc w:val="both"/>
        <w:rPr>
          <w:sz w:val="28"/>
          <w:szCs w:val="28"/>
        </w:rPr>
      </w:pPr>
      <w:r>
        <w:rPr>
          <w:sz w:val="28"/>
          <w:szCs w:val="28"/>
        </w:rPr>
        <w:tab/>
      </w:r>
      <w:r w:rsidRPr="007F116C">
        <w:rPr>
          <w:sz w:val="28"/>
          <w:szCs w:val="28"/>
        </w:rPr>
        <w:t xml:space="preserve">а) удовлетворяет жалобу, в том числе в форме отмены принятого решения, исправления допущенных органом, предоставляющим </w:t>
      </w:r>
      <w:r>
        <w:rPr>
          <w:sz w:val="28"/>
          <w:szCs w:val="28"/>
        </w:rPr>
        <w:t>муниципальную</w:t>
      </w:r>
      <w:r w:rsidRPr="007F116C">
        <w:rPr>
          <w:sz w:val="28"/>
          <w:szCs w:val="28"/>
        </w:rPr>
        <w:t xml:space="preserve"> услугу, опечаток и ошибок в выданных в результате предоставления </w:t>
      </w:r>
      <w:r>
        <w:rPr>
          <w:sz w:val="28"/>
          <w:szCs w:val="28"/>
        </w:rPr>
        <w:t>муниципаль</w:t>
      </w:r>
      <w:r w:rsidRPr="0074536A">
        <w:rPr>
          <w:sz w:val="28"/>
          <w:szCs w:val="28"/>
        </w:rPr>
        <w:t>ной</w:t>
      </w:r>
      <w:r w:rsidRPr="007F116C">
        <w:rPr>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а также в иных формах;</w:t>
      </w:r>
    </w:p>
    <w:p w:rsidR="00DF60E1" w:rsidRPr="007D2A14" w:rsidRDefault="00DF60E1" w:rsidP="00FB50A3">
      <w:pPr>
        <w:autoSpaceDE w:val="0"/>
        <w:spacing w:line="360" w:lineRule="auto"/>
        <w:ind w:firstLine="709"/>
        <w:jc w:val="both"/>
        <w:rPr>
          <w:sz w:val="28"/>
          <w:szCs w:val="28"/>
        </w:rPr>
      </w:pPr>
      <w:r>
        <w:rPr>
          <w:sz w:val="28"/>
          <w:szCs w:val="28"/>
        </w:rPr>
        <w:tab/>
      </w:r>
      <w:r w:rsidRPr="007D2A14">
        <w:rPr>
          <w:sz w:val="28"/>
          <w:szCs w:val="28"/>
        </w:rPr>
        <w:t>б) отказывает в удовлетворении жалобы.</w:t>
      </w:r>
    </w:p>
    <w:p w:rsidR="00DF60E1" w:rsidRPr="007D2A14" w:rsidRDefault="00DF60E1" w:rsidP="00FB50A3">
      <w:pPr>
        <w:spacing w:line="360" w:lineRule="auto"/>
        <w:ind w:firstLine="709"/>
        <w:jc w:val="both"/>
        <w:rPr>
          <w:sz w:val="28"/>
          <w:szCs w:val="28"/>
        </w:rPr>
      </w:pPr>
      <w:r w:rsidRPr="007D2A14">
        <w:rPr>
          <w:sz w:val="28"/>
          <w:szCs w:val="28"/>
        </w:rPr>
        <w:t>При удовлетворении жалобы Администрация принимает исчерпывающие меры по устранению выявленных нарушений не позднее 5 рабочих дней со дня принятия решения.</w:t>
      </w:r>
    </w:p>
    <w:p w:rsidR="00DF60E1" w:rsidRPr="007D2A14" w:rsidRDefault="00DF60E1" w:rsidP="00FB50A3">
      <w:pPr>
        <w:spacing w:line="360" w:lineRule="auto"/>
        <w:ind w:firstLine="709"/>
        <w:jc w:val="both"/>
        <w:rPr>
          <w:sz w:val="28"/>
          <w:szCs w:val="28"/>
        </w:rPr>
      </w:pPr>
      <w:r w:rsidRPr="007D2A14">
        <w:rPr>
          <w:sz w:val="28"/>
          <w:szCs w:val="28"/>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сообщить заявителю (уполномоченному представителю) направившему жалобу о недопустимости злоупотребления правом.</w:t>
      </w:r>
    </w:p>
    <w:p w:rsidR="00DF60E1" w:rsidRPr="007D2A14" w:rsidRDefault="00DF60E1" w:rsidP="00FB50A3">
      <w:pPr>
        <w:spacing w:line="360" w:lineRule="auto"/>
        <w:ind w:firstLine="709"/>
        <w:jc w:val="both"/>
        <w:rPr>
          <w:sz w:val="28"/>
          <w:szCs w:val="28"/>
        </w:rPr>
      </w:pPr>
      <w:r w:rsidRPr="007D2A14">
        <w:rPr>
          <w:sz w:val="28"/>
          <w:szCs w:val="28"/>
        </w:rP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DF60E1" w:rsidRPr="007D2A14" w:rsidRDefault="00DF60E1" w:rsidP="00FB50A3">
      <w:pPr>
        <w:spacing w:line="360" w:lineRule="auto"/>
        <w:ind w:firstLine="709"/>
        <w:jc w:val="both"/>
        <w:rPr>
          <w:sz w:val="28"/>
          <w:szCs w:val="28"/>
        </w:rPr>
      </w:pPr>
      <w:r w:rsidRPr="007D2A14">
        <w:rPr>
          <w:sz w:val="28"/>
          <w:szCs w:val="28"/>
        </w:rPr>
        <w:t>В случае если текст письменного обращения не поддаются прочтению, ответ на обращение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DF60E1" w:rsidRPr="007D2A14" w:rsidRDefault="00DF60E1" w:rsidP="00FB50A3">
      <w:pPr>
        <w:spacing w:line="360" w:lineRule="auto"/>
        <w:ind w:firstLine="709"/>
        <w:jc w:val="both"/>
        <w:rPr>
          <w:sz w:val="28"/>
          <w:szCs w:val="28"/>
        </w:rPr>
      </w:pPr>
      <w:r w:rsidRPr="007D2A14">
        <w:rPr>
          <w:sz w:val="28"/>
          <w:szCs w:val="28"/>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вправе принять решение о безосновательности очередного обращения и прекращения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 Кроме того,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вопроса в связи с недопустимостью разглашения указанных сведений.</w:t>
      </w:r>
    </w:p>
    <w:p w:rsidR="00DF60E1" w:rsidRPr="007D2A14" w:rsidRDefault="00DF60E1" w:rsidP="00FB50A3">
      <w:pPr>
        <w:autoSpaceDE w:val="0"/>
        <w:spacing w:line="360" w:lineRule="auto"/>
        <w:ind w:firstLine="709"/>
        <w:jc w:val="both"/>
        <w:rPr>
          <w:sz w:val="28"/>
          <w:szCs w:val="28"/>
        </w:rPr>
      </w:pPr>
      <w:r w:rsidRPr="007D2A14">
        <w:rPr>
          <w:sz w:val="28"/>
          <w:szCs w:val="28"/>
        </w:rPr>
        <w:tab/>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F60E1" w:rsidRPr="007D2A14" w:rsidRDefault="00DF60E1" w:rsidP="00FB50A3">
      <w:pPr>
        <w:autoSpaceDE w:val="0"/>
        <w:spacing w:line="360" w:lineRule="auto"/>
        <w:ind w:firstLine="709"/>
        <w:jc w:val="both"/>
        <w:rPr>
          <w:sz w:val="28"/>
          <w:szCs w:val="28"/>
        </w:rPr>
      </w:pPr>
      <w:r w:rsidRPr="007D2A14">
        <w:rPr>
          <w:sz w:val="28"/>
          <w:szCs w:val="28"/>
        </w:rPr>
        <w:tab/>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уполномоченное должностное лицо, уполномоченное на рассмотрение жалоб, незамедлительно направляет соответствующие  материалы в органы прокуратуры.</w:t>
      </w:r>
    </w:p>
    <w:p w:rsidR="00DF60E1" w:rsidRPr="007F116C" w:rsidRDefault="00DF60E1" w:rsidP="00FB50A3">
      <w:pPr>
        <w:autoSpaceDE w:val="0"/>
        <w:spacing w:line="360" w:lineRule="auto"/>
        <w:ind w:firstLine="709"/>
        <w:jc w:val="both"/>
        <w:rPr>
          <w:sz w:val="28"/>
          <w:szCs w:val="28"/>
        </w:rPr>
      </w:pPr>
      <w:r w:rsidRPr="007D2A14">
        <w:rPr>
          <w:sz w:val="28"/>
          <w:szCs w:val="28"/>
        </w:rPr>
        <w:tab/>
        <w:t>Решение, принятое Администрацией по результатам рассмотрения жалобы на решения и действия (бездействие) органа, предоставляющего муниципальную услугу (должностного лица), может быть обжаловано заявителем (его представителем) в вышестоящий орган государственной власти, а также в судебном порядке, в сроки, предусмотренные законодательством Российской Федерации.</w:t>
      </w:r>
    </w:p>
    <w:p w:rsidR="00DF60E1" w:rsidRDefault="00DF60E1" w:rsidP="00FB50A3">
      <w:pPr>
        <w:autoSpaceDE w:val="0"/>
        <w:spacing w:line="360" w:lineRule="auto"/>
        <w:ind w:firstLine="709"/>
        <w:jc w:val="both"/>
        <w:rPr>
          <w:sz w:val="28"/>
          <w:szCs w:val="28"/>
        </w:rPr>
      </w:pPr>
    </w:p>
    <w:p w:rsidR="00DF60E1" w:rsidRDefault="00DF60E1" w:rsidP="00FB50A3">
      <w:pPr>
        <w:autoSpaceDE w:val="0"/>
        <w:spacing w:line="360" w:lineRule="auto"/>
        <w:ind w:firstLine="709"/>
        <w:jc w:val="both"/>
        <w:rPr>
          <w:sz w:val="28"/>
          <w:szCs w:val="28"/>
        </w:rPr>
      </w:pPr>
    </w:p>
    <w:p w:rsidR="00DF60E1" w:rsidRDefault="00DF60E1" w:rsidP="00FB50A3">
      <w:pPr>
        <w:autoSpaceDE w:val="0"/>
        <w:spacing w:line="360" w:lineRule="auto"/>
        <w:ind w:firstLine="709"/>
        <w:jc w:val="both"/>
        <w:rPr>
          <w:sz w:val="28"/>
          <w:szCs w:val="28"/>
        </w:rPr>
      </w:pPr>
    </w:p>
    <w:p w:rsidR="00DF60E1" w:rsidRDefault="00DF60E1" w:rsidP="00FB50A3">
      <w:pPr>
        <w:autoSpaceDE w:val="0"/>
        <w:spacing w:line="360" w:lineRule="auto"/>
        <w:ind w:firstLine="709"/>
        <w:jc w:val="both"/>
        <w:rPr>
          <w:sz w:val="28"/>
          <w:szCs w:val="28"/>
        </w:rPr>
      </w:pPr>
    </w:p>
    <w:p w:rsidR="00DF60E1" w:rsidRPr="00FC024C"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Pr="00FC024C" w:rsidRDefault="00DF60E1" w:rsidP="007E2057">
      <w:pPr>
        <w:widowControl w:val="0"/>
        <w:spacing w:line="230" w:lineRule="exact"/>
        <w:ind w:left="60"/>
        <w:jc w:val="both"/>
        <w:rPr>
          <w:color w:val="0000FF"/>
          <w:sz w:val="25"/>
          <w:szCs w:val="25"/>
        </w:rPr>
      </w:pPr>
    </w:p>
    <w:p w:rsidR="00DF60E1" w:rsidRDefault="00DF60E1" w:rsidP="007E2057">
      <w:pPr>
        <w:widowControl w:val="0"/>
        <w:spacing w:line="230" w:lineRule="exact"/>
        <w:ind w:left="60"/>
        <w:jc w:val="both"/>
        <w:rPr>
          <w:color w:val="0000FF"/>
          <w:sz w:val="25"/>
          <w:szCs w:val="25"/>
        </w:rPr>
      </w:pPr>
    </w:p>
    <w:p w:rsidR="00DF60E1" w:rsidRPr="00711A47" w:rsidRDefault="00DF60E1" w:rsidP="007E2057">
      <w:pPr>
        <w:widowControl w:val="0"/>
        <w:spacing w:line="230" w:lineRule="exact"/>
        <w:ind w:left="60"/>
        <w:jc w:val="both"/>
        <w:rPr>
          <w:sz w:val="25"/>
          <w:szCs w:val="25"/>
        </w:rPr>
      </w:pPr>
      <w:r w:rsidRPr="00711A47">
        <w:rPr>
          <w:sz w:val="25"/>
          <w:szCs w:val="25"/>
        </w:rPr>
        <w:t>ФОРМА</w:t>
      </w:r>
    </w:p>
    <w:p w:rsidR="00DF60E1" w:rsidRPr="00711A47" w:rsidRDefault="00DF60E1" w:rsidP="007E2057">
      <w:pPr>
        <w:widowControl w:val="0"/>
        <w:tabs>
          <w:tab w:val="left" w:pos="6268"/>
          <w:tab w:val="left" w:leader="underscore" w:pos="8102"/>
        </w:tabs>
        <w:spacing w:line="288" w:lineRule="exact"/>
        <w:ind w:left="4660" w:right="700"/>
        <w:rPr>
          <w:sz w:val="25"/>
          <w:szCs w:val="25"/>
        </w:rPr>
      </w:pPr>
      <w:r w:rsidRPr="00711A47">
        <w:rPr>
          <w:sz w:val="25"/>
          <w:szCs w:val="25"/>
        </w:rPr>
        <w:t xml:space="preserve">Приложение № 1 к административному регламенту предоставления муниципальной услуги </w:t>
      </w:r>
    </w:p>
    <w:p w:rsidR="00DF60E1" w:rsidRPr="00711A47" w:rsidRDefault="00DF60E1" w:rsidP="00201E20">
      <w:pPr>
        <w:widowControl w:val="0"/>
        <w:tabs>
          <w:tab w:val="left" w:pos="6268"/>
          <w:tab w:val="left" w:leader="underscore" w:pos="8102"/>
        </w:tabs>
        <w:spacing w:line="288" w:lineRule="exact"/>
        <w:ind w:left="4660" w:right="700"/>
        <w:rPr>
          <w:sz w:val="25"/>
          <w:szCs w:val="25"/>
        </w:rPr>
      </w:pPr>
      <w:r w:rsidRPr="00711A47">
        <w:rPr>
          <w:sz w:val="25"/>
          <w:szCs w:val="25"/>
        </w:rPr>
        <w:t xml:space="preserve">«Прием заявлений и постановка на учет детей </w:t>
      </w:r>
    </w:p>
    <w:p w:rsidR="00DF60E1" w:rsidRPr="00711A47" w:rsidRDefault="00DF60E1" w:rsidP="00201E20">
      <w:pPr>
        <w:widowControl w:val="0"/>
        <w:tabs>
          <w:tab w:val="left" w:pos="6268"/>
          <w:tab w:val="left" w:leader="underscore" w:pos="8102"/>
        </w:tabs>
        <w:spacing w:line="288" w:lineRule="exact"/>
        <w:ind w:left="4660" w:right="700"/>
        <w:rPr>
          <w:sz w:val="25"/>
          <w:szCs w:val="25"/>
        </w:rPr>
      </w:pPr>
      <w:r w:rsidRPr="00711A47">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711A47" w:rsidRDefault="00DF60E1" w:rsidP="007E2057">
      <w:pPr>
        <w:widowControl w:val="0"/>
        <w:tabs>
          <w:tab w:val="left" w:pos="6268"/>
          <w:tab w:val="left" w:leader="underscore" w:pos="8102"/>
        </w:tabs>
        <w:spacing w:line="288" w:lineRule="exact"/>
        <w:ind w:left="4660" w:right="700"/>
        <w:rPr>
          <w:sz w:val="25"/>
          <w:szCs w:val="25"/>
        </w:rPr>
      </w:pPr>
      <w:r w:rsidRPr="00711A47">
        <w:rPr>
          <w:sz w:val="25"/>
          <w:szCs w:val="25"/>
        </w:rPr>
        <w:t xml:space="preserve">от ________ № </w:t>
      </w:r>
    </w:p>
    <w:p w:rsidR="00DF60E1" w:rsidRPr="00711A47" w:rsidRDefault="00DF60E1" w:rsidP="007E2057">
      <w:pPr>
        <w:spacing w:line="360" w:lineRule="auto"/>
        <w:ind w:firstLine="709"/>
        <w:rPr>
          <w:sz w:val="26"/>
          <w:szCs w:val="3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518"/>
        <w:gridCol w:w="1843"/>
        <w:gridCol w:w="2126"/>
        <w:gridCol w:w="1843"/>
        <w:gridCol w:w="1276"/>
      </w:tblGrid>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 п/п</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Наименование учреждения</w:t>
            </w:r>
          </w:p>
        </w:tc>
        <w:tc>
          <w:tcPr>
            <w:tcW w:w="1843" w:type="dxa"/>
            <w:vAlign w:val="center"/>
          </w:tcPr>
          <w:p w:rsidR="00DF60E1" w:rsidRPr="00711A47" w:rsidRDefault="00DF60E1" w:rsidP="007E2057">
            <w:pPr>
              <w:widowControl w:val="0"/>
              <w:tabs>
                <w:tab w:val="left" w:pos="702"/>
              </w:tabs>
              <w:rPr>
                <w:sz w:val="24"/>
                <w:szCs w:val="24"/>
              </w:rPr>
            </w:pPr>
            <w:r w:rsidRPr="00711A47">
              <w:rPr>
                <w:sz w:val="24"/>
                <w:szCs w:val="24"/>
              </w:rPr>
              <w:t>Наименование учреждения (сокращенное)</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Адрес учреждения</w:t>
            </w:r>
          </w:p>
        </w:tc>
        <w:tc>
          <w:tcPr>
            <w:tcW w:w="1843" w:type="dxa"/>
            <w:vAlign w:val="center"/>
          </w:tcPr>
          <w:p w:rsidR="00DF60E1" w:rsidRPr="00711A47" w:rsidRDefault="00DF60E1" w:rsidP="007E2057">
            <w:pPr>
              <w:widowControl w:val="0"/>
              <w:tabs>
                <w:tab w:val="left" w:pos="702"/>
              </w:tabs>
              <w:rPr>
                <w:sz w:val="24"/>
                <w:szCs w:val="24"/>
              </w:rPr>
            </w:pPr>
            <w:r w:rsidRPr="00711A47">
              <w:rPr>
                <w:sz w:val="24"/>
                <w:szCs w:val="24"/>
              </w:rPr>
              <w:t>Руководитель</w:t>
            </w:r>
          </w:p>
        </w:tc>
        <w:tc>
          <w:tcPr>
            <w:tcW w:w="1276" w:type="dxa"/>
          </w:tcPr>
          <w:p w:rsidR="00DF60E1" w:rsidRPr="00711A47" w:rsidRDefault="00DF60E1" w:rsidP="007E2057">
            <w:pPr>
              <w:widowControl w:val="0"/>
              <w:tabs>
                <w:tab w:val="left" w:pos="702"/>
              </w:tabs>
              <w:jc w:val="both"/>
              <w:rPr>
                <w:sz w:val="24"/>
                <w:szCs w:val="24"/>
              </w:rPr>
            </w:pPr>
            <w:r w:rsidRPr="00711A47">
              <w:rPr>
                <w:sz w:val="24"/>
                <w:szCs w:val="24"/>
              </w:rPr>
              <w:t>Телефон</w:t>
            </w:r>
          </w:p>
        </w:tc>
      </w:tr>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1.</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«Детский сад общеразвивающего вида № 1» села Лазо Дальнереченского городского округа</w:t>
            </w:r>
          </w:p>
        </w:tc>
        <w:tc>
          <w:tcPr>
            <w:tcW w:w="1843" w:type="dxa"/>
            <w:vAlign w:val="center"/>
          </w:tcPr>
          <w:p w:rsidR="00DF60E1" w:rsidRPr="00711A47" w:rsidRDefault="00DF60E1" w:rsidP="007E2057">
            <w:pPr>
              <w:widowControl w:val="0"/>
              <w:spacing w:line="278" w:lineRule="exact"/>
              <w:rPr>
                <w:sz w:val="24"/>
                <w:szCs w:val="24"/>
              </w:rPr>
            </w:pPr>
            <w:r w:rsidRPr="00711A47">
              <w:rPr>
                <w:sz w:val="24"/>
                <w:szCs w:val="24"/>
              </w:rPr>
              <w:t>МБДОУ «Детский сад № 1»</w:t>
            </w:r>
          </w:p>
        </w:tc>
        <w:tc>
          <w:tcPr>
            <w:tcW w:w="2126" w:type="dxa"/>
            <w:vAlign w:val="center"/>
          </w:tcPr>
          <w:p w:rsidR="00DF60E1" w:rsidRPr="00711A47" w:rsidRDefault="00DF60E1" w:rsidP="007E2057">
            <w:pPr>
              <w:tabs>
                <w:tab w:val="left" w:pos="702"/>
              </w:tabs>
              <w:rPr>
                <w:sz w:val="24"/>
                <w:szCs w:val="24"/>
              </w:rPr>
            </w:pPr>
            <w:r w:rsidRPr="00711A47">
              <w:rPr>
                <w:sz w:val="24"/>
                <w:szCs w:val="24"/>
              </w:rPr>
              <w:t>692120 Приморский край, г.Дальнереченск, ул. 1-я Набережная,21</w:t>
            </w:r>
          </w:p>
        </w:tc>
        <w:tc>
          <w:tcPr>
            <w:tcW w:w="1843" w:type="dxa"/>
            <w:vAlign w:val="center"/>
          </w:tcPr>
          <w:p w:rsidR="00DF60E1" w:rsidRPr="00711A47" w:rsidRDefault="00DF60E1" w:rsidP="007E2057">
            <w:pPr>
              <w:widowControl w:val="0"/>
              <w:spacing w:line="278" w:lineRule="exact"/>
              <w:rPr>
                <w:sz w:val="24"/>
                <w:szCs w:val="24"/>
              </w:rPr>
            </w:pPr>
            <w:r w:rsidRPr="00711A47">
              <w:rPr>
                <w:sz w:val="24"/>
                <w:szCs w:val="24"/>
              </w:rPr>
              <w:t>Шитько Наталья Николаевна</w:t>
            </w:r>
          </w:p>
        </w:tc>
        <w:tc>
          <w:tcPr>
            <w:tcW w:w="1276" w:type="dxa"/>
          </w:tcPr>
          <w:p w:rsidR="00DF60E1" w:rsidRPr="00711A47" w:rsidRDefault="00DF60E1" w:rsidP="007E2057">
            <w:pPr>
              <w:tabs>
                <w:tab w:val="left" w:pos="702"/>
              </w:tabs>
              <w:rPr>
                <w:sz w:val="24"/>
                <w:szCs w:val="24"/>
              </w:rPr>
            </w:pPr>
          </w:p>
          <w:p w:rsidR="00DF60E1" w:rsidRPr="00711A47" w:rsidRDefault="00DF60E1" w:rsidP="007E2057">
            <w:pPr>
              <w:tabs>
                <w:tab w:val="left" w:pos="702"/>
              </w:tabs>
              <w:rPr>
                <w:sz w:val="24"/>
                <w:szCs w:val="24"/>
              </w:rPr>
            </w:pPr>
          </w:p>
          <w:p w:rsidR="00DF60E1" w:rsidRPr="00711A47" w:rsidRDefault="00DF60E1" w:rsidP="007E2057">
            <w:pPr>
              <w:tabs>
                <w:tab w:val="left" w:pos="702"/>
              </w:tabs>
              <w:rPr>
                <w:sz w:val="24"/>
                <w:szCs w:val="24"/>
              </w:rPr>
            </w:pPr>
            <w:r w:rsidRPr="00711A47">
              <w:rPr>
                <w:sz w:val="24"/>
                <w:szCs w:val="24"/>
              </w:rPr>
              <w:t>52547</w:t>
            </w:r>
          </w:p>
        </w:tc>
      </w:tr>
      <w:tr w:rsidR="00DF60E1" w:rsidRPr="00711A47" w:rsidTr="007E2057">
        <w:tc>
          <w:tcPr>
            <w:tcW w:w="567" w:type="dxa"/>
            <w:vAlign w:val="center"/>
          </w:tcPr>
          <w:p w:rsidR="00DF60E1" w:rsidRPr="00711A47" w:rsidRDefault="00DF60E1" w:rsidP="007E2057">
            <w:pPr>
              <w:tabs>
                <w:tab w:val="left" w:pos="702"/>
              </w:tabs>
              <w:rPr>
                <w:sz w:val="24"/>
                <w:szCs w:val="24"/>
              </w:rPr>
            </w:pPr>
            <w:r w:rsidRPr="00711A47">
              <w:rPr>
                <w:sz w:val="24"/>
                <w:szCs w:val="24"/>
              </w:rPr>
              <w:t>2.</w:t>
            </w:r>
          </w:p>
        </w:tc>
        <w:tc>
          <w:tcPr>
            <w:tcW w:w="2518" w:type="dxa"/>
            <w:vAlign w:val="center"/>
          </w:tcPr>
          <w:p w:rsidR="00DF60E1" w:rsidRPr="00711A47" w:rsidRDefault="00DF60E1" w:rsidP="007E2057">
            <w:pPr>
              <w:snapToGrid w:val="0"/>
              <w:rPr>
                <w:sz w:val="24"/>
                <w:szCs w:val="24"/>
              </w:rPr>
            </w:pPr>
            <w:r w:rsidRPr="00711A47">
              <w:rPr>
                <w:sz w:val="24"/>
                <w:szCs w:val="24"/>
              </w:rPr>
              <w:t>Муниципальное бюджетное дошкольное образовательное учреждение  «Центр развития ребёнка-детский сад №4» Дальнереченского городского округа город  Дальнереченск</w:t>
            </w:r>
          </w:p>
        </w:tc>
        <w:tc>
          <w:tcPr>
            <w:tcW w:w="1843" w:type="dxa"/>
            <w:vAlign w:val="center"/>
          </w:tcPr>
          <w:p w:rsidR="00DF60E1" w:rsidRPr="00711A47" w:rsidRDefault="00DF60E1" w:rsidP="007E2057">
            <w:pPr>
              <w:spacing w:before="100" w:beforeAutospacing="1" w:afterAutospacing="1" w:line="278" w:lineRule="exact"/>
              <w:rPr>
                <w:sz w:val="24"/>
                <w:szCs w:val="24"/>
              </w:rPr>
            </w:pPr>
            <w:r w:rsidRPr="00711A47">
              <w:rPr>
                <w:sz w:val="24"/>
                <w:szCs w:val="24"/>
              </w:rPr>
              <w:t>МБДОУ «ЦРР - детский сад                          № 4»</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692132 Приморский край, г.Дальнереченск, ул. Тараса Шевченко, 78-а</w:t>
            </w:r>
          </w:p>
        </w:tc>
        <w:tc>
          <w:tcPr>
            <w:tcW w:w="1843" w:type="dxa"/>
            <w:vAlign w:val="center"/>
          </w:tcPr>
          <w:p w:rsidR="00DF60E1" w:rsidRPr="00711A47" w:rsidRDefault="00DF60E1" w:rsidP="007E2057">
            <w:pPr>
              <w:spacing w:before="100" w:beforeAutospacing="1" w:afterAutospacing="1" w:line="274" w:lineRule="exact"/>
              <w:rPr>
                <w:sz w:val="24"/>
                <w:szCs w:val="24"/>
              </w:rPr>
            </w:pPr>
            <w:r w:rsidRPr="00711A47">
              <w:rPr>
                <w:sz w:val="24"/>
                <w:szCs w:val="24"/>
              </w:rPr>
              <w:t>Смородкина Галина Михайловна</w:t>
            </w:r>
          </w:p>
        </w:tc>
        <w:tc>
          <w:tcPr>
            <w:tcW w:w="1276" w:type="dxa"/>
          </w:tcPr>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r w:rsidRPr="00711A47">
              <w:rPr>
                <w:sz w:val="24"/>
                <w:szCs w:val="24"/>
              </w:rPr>
              <w:t>25166</w:t>
            </w:r>
          </w:p>
        </w:tc>
      </w:tr>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3.</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«Центр развития ребенка – детский сад № 5» Дальнереченского городского округа</w:t>
            </w:r>
          </w:p>
        </w:tc>
        <w:tc>
          <w:tcPr>
            <w:tcW w:w="1843" w:type="dxa"/>
            <w:vAlign w:val="center"/>
          </w:tcPr>
          <w:p w:rsidR="00DF60E1" w:rsidRPr="00711A47" w:rsidRDefault="00DF60E1" w:rsidP="007E2057">
            <w:pPr>
              <w:spacing w:before="100" w:beforeAutospacing="1" w:afterAutospacing="1" w:line="278" w:lineRule="exact"/>
              <w:rPr>
                <w:sz w:val="24"/>
                <w:szCs w:val="24"/>
              </w:rPr>
            </w:pPr>
            <w:r w:rsidRPr="00711A47">
              <w:rPr>
                <w:sz w:val="24"/>
                <w:szCs w:val="24"/>
              </w:rPr>
              <w:t>МБДОУ «ЦРР - детский сад    № 5»</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692132 Приморский край, г.Дальнереченск, ул. Уссурийская, 52 А</w:t>
            </w:r>
          </w:p>
        </w:tc>
        <w:tc>
          <w:tcPr>
            <w:tcW w:w="1843" w:type="dxa"/>
            <w:vAlign w:val="center"/>
          </w:tcPr>
          <w:p w:rsidR="00DF60E1" w:rsidRPr="00711A47" w:rsidRDefault="00DF60E1" w:rsidP="007E2057">
            <w:pPr>
              <w:spacing w:before="100" w:beforeAutospacing="1" w:afterAutospacing="1" w:line="278" w:lineRule="exact"/>
              <w:rPr>
                <w:sz w:val="24"/>
                <w:szCs w:val="24"/>
              </w:rPr>
            </w:pPr>
            <w:r w:rsidRPr="00711A47">
              <w:rPr>
                <w:sz w:val="24"/>
                <w:szCs w:val="24"/>
              </w:rPr>
              <w:t>Севостьянова Ольга Васильевна</w:t>
            </w:r>
          </w:p>
        </w:tc>
        <w:tc>
          <w:tcPr>
            <w:tcW w:w="1276" w:type="dxa"/>
          </w:tcPr>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p>
          <w:p w:rsidR="00DF60E1" w:rsidRPr="00711A47" w:rsidRDefault="00DF60E1" w:rsidP="007E2057">
            <w:pPr>
              <w:widowControl w:val="0"/>
              <w:tabs>
                <w:tab w:val="left" w:pos="702"/>
              </w:tabs>
              <w:jc w:val="both"/>
              <w:rPr>
                <w:sz w:val="24"/>
                <w:szCs w:val="24"/>
              </w:rPr>
            </w:pPr>
            <w:r w:rsidRPr="00711A47">
              <w:rPr>
                <w:sz w:val="24"/>
                <w:szCs w:val="24"/>
              </w:rPr>
              <w:t>25344</w:t>
            </w:r>
          </w:p>
        </w:tc>
      </w:tr>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4.</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«Детский сад общеразвивающего вида № 6» села Грушевое Дальнереченского городского округа</w:t>
            </w:r>
          </w:p>
        </w:tc>
        <w:tc>
          <w:tcPr>
            <w:tcW w:w="1843" w:type="dxa"/>
            <w:vAlign w:val="center"/>
          </w:tcPr>
          <w:p w:rsidR="00DF60E1" w:rsidRPr="00711A47" w:rsidRDefault="00DF60E1" w:rsidP="007E2057">
            <w:pPr>
              <w:widowControl w:val="0"/>
              <w:spacing w:line="274" w:lineRule="exact"/>
              <w:ind w:left="120"/>
              <w:rPr>
                <w:sz w:val="24"/>
                <w:szCs w:val="24"/>
              </w:rPr>
            </w:pPr>
            <w:r w:rsidRPr="00711A47">
              <w:rPr>
                <w:sz w:val="24"/>
                <w:szCs w:val="24"/>
              </w:rPr>
              <w:t>МБДОУ «Детский сад № 6».</w:t>
            </w:r>
          </w:p>
        </w:tc>
        <w:tc>
          <w:tcPr>
            <w:tcW w:w="2126" w:type="dxa"/>
            <w:vAlign w:val="center"/>
          </w:tcPr>
          <w:p w:rsidR="00DF60E1" w:rsidRPr="00711A47" w:rsidRDefault="00DF60E1" w:rsidP="007E2057">
            <w:pPr>
              <w:tabs>
                <w:tab w:val="left" w:pos="702"/>
              </w:tabs>
              <w:rPr>
                <w:sz w:val="24"/>
                <w:szCs w:val="24"/>
              </w:rPr>
            </w:pPr>
            <w:r w:rsidRPr="00711A47">
              <w:rPr>
                <w:sz w:val="24"/>
                <w:szCs w:val="24"/>
              </w:rPr>
              <w:t>602107 Приморский край, с.Лазо, Центральная, 1</w:t>
            </w:r>
          </w:p>
        </w:tc>
        <w:tc>
          <w:tcPr>
            <w:tcW w:w="1843" w:type="dxa"/>
            <w:vAlign w:val="center"/>
          </w:tcPr>
          <w:p w:rsidR="00DF60E1" w:rsidRPr="00711A47" w:rsidRDefault="00DF60E1" w:rsidP="007E2057">
            <w:pPr>
              <w:spacing w:line="269" w:lineRule="exact"/>
              <w:rPr>
                <w:sz w:val="24"/>
                <w:szCs w:val="24"/>
              </w:rPr>
            </w:pPr>
            <w:r w:rsidRPr="00711A47">
              <w:rPr>
                <w:sz w:val="24"/>
                <w:szCs w:val="24"/>
              </w:rPr>
              <w:t>Коробчук</w:t>
            </w:r>
          </w:p>
          <w:p w:rsidR="00DF60E1" w:rsidRPr="00711A47" w:rsidRDefault="00DF60E1" w:rsidP="007E2057">
            <w:pPr>
              <w:spacing w:line="269" w:lineRule="exact"/>
              <w:rPr>
                <w:sz w:val="24"/>
                <w:szCs w:val="24"/>
              </w:rPr>
            </w:pPr>
            <w:r w:rsidRPr="00711A47">
              <w:rPr>
                <w:sz w:val="24"/>
                <w:szCs w:val="24"/>
              </w:rPr>
              <w:t>Ольга</w:t>
            </w:r>
          </w:p>
          <w:p w:rsidR="00DF60E1" w:rsidRPr="00711A47" w:rsidRDefault="00DF60E1" w:rsidP="007E2057">
            <w:pPr>
              <w:spacing w:line="269" w:lineRule="exact"/>
              <w:rPr>
                <w:sz w:val="24"/>
                <w:szCs w:val="24"/>
              </w:rPr>
            </w:pPr>
            <w:r w:rsidRPr="00711A47">
              <w:rPr>
                <w:sz w:val="24"/>
                <w:szCs w:val="24"/>
              </w:rPr>
              <w:t>Николаевна</w:t>
            </w:r>
          </w:p>
        </w:tc>
        <w:tc>
          <w:tcPr>
            <w:tcW w:w="1276" w:type="dxa"/>
          </w:tcPr>
          <w:p w:rsidR="00DF60E1" w:rsidRPr="00711A47" w:rsidRDefault="00DF60E1" w:rsidP="007E2057">
            <w:pPr>
              <w:widowControl w:val="0"/>
              <w:tabs>
                <w:tab w:val="left" w:pos="702"/>
              </w:tabs>
              <w:spacing w:before="540"/>
              <w:jc w:val="center"/>
              <w:rPr>
                <w:bCs/>
                <w:spacing w:val="3"/>
                <w:sz w:val="24"/>
                <w:szCs w:val="24"/>
              </w:rPr>
            </w:pPr>
            <w:r w:rsidRPr="00711A47">
              <w:rPr>
                <w:bCs/>
                <w:spacing w:val="3"/>
                <w:sz w:val="24"/>
                <w:szCs w:val="24"/>
              </w:rPr>
              <w:t>58522</w:t>
            </w:r>
          </w:p>
        </w:tc>
      </w:tr>
      <w:tr w:rsidR="00DF60E1" w:rsidRPr="00711A47" w:rsidTr="007E2057">
        <w:tc>
          <w:tcPr>
            <w:tcW w:w="567" w:type="dxa"/>
            <w:vAlign w:val="center"/>
          </w:tcPr>
          <w:p w:rsidR="00DF60E1" w:rsidRPr="00711A47" w:rsidRDefault="00DF60E1" w:rsidP="007E2057">
            <w:pPr>
              <w:widowControl w:val="0"/>
              <w:tabs>
                <w:tab w:val="left" w:pos="702"/>
              </w:tabs>
              <w:spacing w:before="540"/>
              <w:rPr>
                <w:b/>
                <w:bCs/>
                <w:spacing w:val="3"/>
                <w:sz w:val="24"/>
                <w:szCs w:val="24"/>
              </w:rPr>
            </w:pPr>
            <w:r w:rsidRPr="00711A47">
              <w:rPr>
                <w:b/>
                <w:bCs/>
                <w:spacing w:val="3"/>
                <w:sz w:val="24"/>
                <w:szCs w:val="24"/>
              </w:rPr>
              <w:t>5.</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«Детский сад общеразвивающего вида № 7» Дальнереченского городского округа</w:t>
            </w:r>
          </w:p>
        </w:tc>
        <w:tc>
          <w:tcPr>
            <w:tcW w:w="1843" w:type="dxa"/>
            <w:vAlign w:val="center"/>
          </w:tcPr>
          <w:p w:rsidR="00DF60E1" w:rsidRPr="00711A47" w:rsidRDefault="00DF60E1" w:rsidP="007E2057">
            <w:pPr>
              <w:spacing w:before="100" w:beforeAutospacing="1" w:afterAutospacing="1" w:line="278" w:lineRule="exact"/>
              <w:ind w:left="120"/>
              <w:rPr>
                <w:sz w:val="24"/>
                <w:szCs w:val="24"/>
              </w:rPr>
            </w:pPr>
            <w:r w:rsidRPr="00711A47">
              <w:rPr>
                <w:sz w:val="24"/>
                <w:szCs w:val="24"/>
              </w:rPr>
              <w:t>МБДОУ «Детский сад общеразвивающего вида                № 7»</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692132 Приморский край, г.Дальнереченск, ул.Ленина, 35</w:t>
            </w:r>
          </w:p>
        </w:tc>
        <w:tc>
          <w:tcPr>
            <w:tcW w:w="1843" w:type="dxa"/>
            <w:vAlign w:val="center"/>
          </w:tcPr>
          <w:p w:rsidR="00DF60E1" w:rsidRPr="00711A47" w:rsidRDefault="00DF60E1" w:rsidP="007E2057">
            <w:pPr>
              <w:widowControl w:val="0"/>
              <w:tabs>
                <w:tab w:val="left" w:pos="702"/>
              </w:tabs>
              <w:rPr>
                <w:sz w:val="24"/>
                <w:szCs w:val="24"/>
              </w:rPr>
            </w:pPr>
            <w:r w:rsidRPr="00711A47">
              <w:rPr>
                <w:sz w:val="24"/>
                <w:szCs w:val="24"/>
              </w:rPr>
              <w:t>Солоненко       Ульяна Владимировна</w:t>
            </w:r>
          </w:p>
        </w:tc>
        <w:tc>
          <w:tcPr>
            <w:tcW w:w="1276" w:type="dxa"/>
          </w:tcPr>
          <w:p w:rsidR="00DF60E1" w:rsidRPr="00711A47" w:rsidRDefault="00DF60E1" w:rsidP="007E2057">
            <w:pPr>
              <w:widowControl w:val="0"/>
              <w:tabs>
                <w:tab w:val="left" w:pos="702"/>
              </w:tabs>
              <w:jc w:val="both"/>
              <w:rPr>
                <w:sz w:val="24"/>
                <w:szCs w:val="24"/>
              </w:rPr>
            </w:pPr>
            <w:r w:rsidRPr="00711A47">
              <w:rPr>
                <w:sz w:val="24"/>
                <w:szCs w:val="24"/>
              </w:rPr>
              <w:t>25889</w:t>
            </w:r>
          </w:p>
        </w:tc>
      </w:tr>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6.</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«Центр развития ребенка – детский сад № 10» Дальнереченского городского округа</w:t>
            </w:r>
          </w:p>
        </w:tc>
        <w:tc>
          <w:tcPr>
            <w:tcW w:w="1843" w:type="dxa"/>
            <w:vAlign w:val="center"/>
          </w:tcPr>
          <w:p w:rsidR="00DF60E1" w:rsidRPr="00711A47" w:rsidRDefault="00DF60E1" w:rsidP="007E2057">
            <w:pPr>
              <w:spacing w:before="100" w:beforeAutospacing="1" w:afterAutospacing="1" w:line="278" w:lineRule="exact"/>
              <w:ind w:left="120"/>
              <w:rPr>
                <w:sz w:val="24"/>
                <w:szCs w:val="24"/>
              </w:rPr>
            </w:pPr>
            <w:r w:rsidRPr="00711A47">
              <w:rPr>
                <w:sz w:val="24"/>
                <w:szCs w:val="24"/>
              </w:rPr>
              <w:t>МБДОУ «ЦРР - детский сад № 10»</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692132 Приморский край, г.Дальнереченск, ул. Ленина, 16-а</w:t>
            </w:r>
          </w:p>
        </w:tc>
        <w:tc>
          <w:tcPr>
            <w:tcW w:w="1843" w:type="dxa"/>
            <w:vAlign w:val="center"/>
          </w:tcPr>
          <w:p w:rsidR="00DF60E1" w:rsidRPr="00711A47" w:rsidRDefault="00DF60E1" w:rsidP="007E2057">
            <w:pPr>
              <w:widowControl w:val="0"/>
              <w:tabs>
                <w:tab w:val="left" w:pos="702"/>
              </w:tabs>
              <w:rPr>
                <w:sz w:val="24"/>
                <w:szCs w:val="24"/>
              </w:rPr>
            </w:pPr>
            <w:r w:rsidRPr="00711A47">
              <w:rPr>
                <w:sz w:val="24"/>
                <w:szCs w:val="24"/>
              </w:rPr>
              <w:t>Кареева Ольга Владиславовна</w:t>
            </w:r>
          </w:p>
        </w:tc>
        <w:tc>
          <w:tcPr>
            <w:tcW w:w="1276" w:type="dxa"/>
          </w:tcPr>
          <w:p w:rsidR="00DF60E1" w:rsidRPr="00711A47" w:rsidRDefault="00DF60E1" w:rsidP="007E2057">
            <w:pPr>
              <w:widowControl w:val="0"/>
              <w:tabs>
                <w:tab w:val="left" w:pos="702"/>
              </w:tabs>
              <w:jc w:val="both"/>
              <w:rPr>
                <w:sz w:val="24"/>
                <w:szCs w:val="24"/>
              </w:rPr>
            </w:pPr>
            <w:r w:rsidRPr="00711A47">
              <w:rPr>
                <w:sz w:val="24"/>
                <w:szCs w:val="24"/>
              </w:rPr>
              <w:t>25286</w:t>
            </w:r>
          </w:p>
        </w:tc>
      </w:tr>
      <w:tr w:rsidR="00DF60E1" w:rsidRPr="00711A47" w:rsidTr="007E2057">
        <w:tc>
          <w:tcPr>
            <w:tcW w:w="567" w:type="dxa"/>
            <w:vAlign w:val="center"/>
          </w:tcPr>
          <w:p w:rsidR="00DF60E1" w:rsidRPr="00711A47" w:rsidRDefault="00DF60E1" w:rsidP="007E2057">
            <w:pPr>
              <w:widowControl w:val="0"/>
              <w:tabs>
                <w:tab w:val="left" w:pos="702"/>
              </w:tabs>
              <w:rPr>
                <w:sz w:val="24"/>
                <w:szCs w:val="24"/>
              </w:rPr>
            </w:pPr>
            <w:r w:rsidRPr="00711A47">
              <w:rPr>
                <w:sz w:val="24"/>
                <w:szCs w:val="24"/>
              </w:rPr>
              <w:t>7.</w:t>
            </w:r>
          </w:p>
        </w:tc>
        <w:tc>
          <w:tcPr>
            <w:tcW w:w="2518" w:type="dxa"/>
            <w:vAlign w:val="center"/>
          </w:tcPr>
          <w:p w:rsidR="00DF60E1" w:rsidRPr="00711A47" w:rsidRDefault="00DF60E1" w:rsidP="007E2057">
            <w:pPr>
              <w:widowControl w:val="0"/>
              <w:tabs>
                <w:tab w:val="left" w:pos="702"/>
              </w:tabs>
              <w:rPr>
                <w:sz w:val="24"/>
                <w:szCs w:val="24"/>
              </w:rPr>
            </w:pPr>
            <w:r w:rsidRPr="00711A47">
              <w:rPr>
                <w:sz w:val="24"/>
                <w:szCs w:val="24"/>
              </w:rPr>
              <w:t>Муниципальное бюджетное дошкольное образовательное учреждение «Центр развития ребенка – детский сад № 12» Дальнереченского городского округа</w:t>
            </w:r>
          </w:p>
        </w:tc>
        <w:tc>
          <w:tcPr>
            <w:tcW w:w="1843" w:type="dxa"/>
            <w:vAlign w:val="center"/>
          </w:tcPr>
          <w:p w:rsidR="00DF60E1" w:rsidRPr="00711A47" w:rsidRDefault="00DF60E1" w:rsidP="007E2057">
            <w:pPr>
              <w:spacing w:before="100" w:beforeAutospacing="1" w:afterAutospacing="1" w:line="278" w:lineRule="exact"/>
              <w:ind w:left="120"/>
              <w:rPr>
                <w:sz w:val="24"/>
                <w:szCs w:val="24"/>
              </w:rPr>
            </w:pPr>
            <w:r w:rsidRPr="00711A47">
              <w:rPr>
                <w:sz w:val="24"/>
                <w:szCs w:val="24"/>
              </w:rPr>
              <w:t>МБДОУ «ЦРР - детский сад № 12»</w:t>
            </w:r>
          </w:p>
        </w:tc>
        <w:tc>
          <w:tcPr>
            <w:tcW w:w="2126" w:type="dxa"/>
            <w:vAlign w:val="center"/>
          </w:tcPr>
          <w:p w:rsidR="00DF60E1" w:rsidRPr="00711A47" w:rsidRDefault="00DF60E1" w:rsidP="007E2057">
            <w:pPr>
              <w:widowControl w:val="0"/>
              <w:tabs>
                <w:tab w:val="left" w:pos="702"/>
              </w:tabs>
              <w:rPr>
                <w:sz w:val="24"/>
                <w:szCs w:val="24"/>
              </w:rPr>
            </w:pPr>
            <w:r w:rsidRPr="00711A47">
              <w:rPr>
                <w:sz w:val="24"/>
                <w:szCs w:val="24"/>
              </w:rPr>
              <w:t>692136 Приморский край, г.Дальнереченск, ул. Театральная, 16</w:t>
            </w:r>
          </w:p>
        </w:tc>
        <w:tc>
          <w:tcPr>
            <w:tcW w:w="1843" w:type="dxa"/>
            <w:vAlign w:val="center"/>
          </w:tcPr>
          <w:p w:rsidR="00DF60E1" w:rsidRPr="00711A47" w:rsidRDefault="00DF60E1" w:rsidP="007E2057">
            <w:pPr>
              <w:widowControl w:val="0"/>
              <w:tabs>
                <w:tab w:val="left" w:pos="702"/>
              </w:tabs>
              <w:rPr>
                <w:sz w:val="24"/>
                <w:szCs w:val="24"/>
              </w:rPr>
            </w:pPr>
            <w:r w:rsidRPr="00711A47">
              <w:rPr>
                <w:sz w:val="24"/>
                <w:szCs w:val="24"/>
              </w:rPr>
              <w:t>Пащенко Елена Федоровна</w:t>
            </w:r>
          </w:p>
        </w:tc>
        <w:tc>
          <w:tcPr>
            <w:tcW w:w="1276" w:type="dxa"/>
          </w:tcPr>
          <w:p w:rsidR="00DF60E1" w:rsidRPr="00711A47" w:rsidRDefault="00DF60E1" w:rsidP="007E2057">
            <w:pPr>
              <w:widowControl w:val="0"/>
              <w:tabs>
                <w:tab w:val="left" w:pos="702"/>
              </w:tabs>
              <w:jc w:val="both"/>
              <w:rPr>
                <w:sz w:val="24"/>
                <w:szCs w:val="24"/>
              </w:rPr>
            </w:pPr>
            <w:r w:rsidRPr="00711A47">
              <w:rPr>
                <w:sz w:val="24"/>
                <w:szCs w:val="24"/>
              </w:rPr>
              <w:t>29608</w:t>
            </w:r>
          </w:p>
        </w:tc>
      </w:tr>
    </w:tbl>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711A47" w:rsidRDefault="00DF60E1" w:rsidP="007E2057">
      <w:pPr>
        <w:widowControl w:val="0"/>
        <w:tabs>
          <w:tab w:val="left" w:pos="702"/>
        </w:tabs>
        <w:jc w:val="both"/>
        <w:rPr>
          <w:sz w:val="26"/>
          <w:szCs w:val="25"/>
        </w:rPr>
      </w:pPr>
    </w:p>
    <w:p w:rsidR="00DF60E1" w:rsidRPr="00CD58C9" w:rsidRDefault="00DF60E1" w:rsidP="00CD58C9">
      <w:pPr>
        <w:rPr>
          <w:sz w:val="28"/>
          <w:szCs w:val="28"/>
        </w:rPr>
      </w:pPr>
      <w:r w:rsidRPr="00CD58C9">
        <w:rPr>
          <w:sz w:val="28"/>
          <w:szCs w:val="28"/>
        </w:rPr>
        <w:t>ФОРМА</w:t>
      </w:r>
    </w:p>
    <w:p w:rsidR="00DF60E1" w:rsidRPr="00061ADB" w:rsidRDefault="00DF60E1" w:rsidP="007E2057">
      <w:pPr>
        <w:widowControl w:val="0"/>
        <w:spacing w:line="288" w:lineRule="exact"/>
        <w:ind w:right="80"/>
        <w:rPr>
          <w:sz w:val="25"/>
          <w:szCs w:val="25"/>
        </w:rPr>
      </w:pPr>
      <w:r w:rsidRPr="00061ADB">
        <w:rPr>
          <w:sz w:val="25"/>
          <w:szCs w:val="25"/>
        </w:rPr>
        <w:t xml:space="preserve">                                                                                                                        Приложение № 2</w:t>
      </w:r>
    </w:p>
    <w:p w:rsidR="00DF60E1" w:rsidRPr="00201E20" w:rsidRDefault="00DF60E1" w:rsidP="00201E20">
      <w:pPr>
        <w:widowControl w:val="0"/>
        <w:tabs>
          <w:tab w:val="left" w:pos="6254"/>
          <w:tab w:val="left" w:pos="8562"/>
        </w:tabs>
        <w:spacing w:line="288" w:lineRule="exact"/>
        <w:ind w:left="4060" w:right="80"/>
        <w:rPr>
          <w:sz w:val="25"/>
          <w:szCs w:val="25"/>
        </w:rPr>
      </w:pPr>
      <w:r w:rsidRPr="00061ADB">
        <w:rPr>
          <w:sz w:val="25"/>
          <w:szCs w:val="25"/>
        </w:rPr>
        <w:t>к административному регламенту предоставления муниципальной услуги</w:t>
      </w:r>
      <w:r w:rsidRPr="00201E20">
        <w:rPr>
          <w:sz w:val="25"/>
          <w:szCs w:val="25"/>
        </w:rPr>
        <w:t xml:space="preserve"> «Прием заявлений и постановка на учет детей </w:t>
      </w:r>
    </w:p>
    <w:p w:rsidR="00DF60E1" w:rsidRDefault="00DF60E1" w:rsidP="00201E20">
      <w:pPr>
        <w:widowControl w:val="0"/>
        <w:tabs>
          <w:tab w:val="left" w:pos="6254"/>
          <w:tab w:val="left" w:pos="8562"/>
        </w:tabs>
        <w:spacing w:line="288" w:lineRule="exact"/>
        <w:ind w:left="4060" w:right="80"/>
        <w:rPr>
          <w:sz w:val="25"/>
          <w:szCs w:val="25"/>
        </w:rPr>
      </w:pPr>
      <w:r w:rsidRPr="00201E20">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061ADB" w:rsidRDefault="00DF60E1" w:rsidP="00201E20">
      <w:pPr>
        <w:widowControl w:val="0"/>
        <w:tabs>
          <w:tab w:val="left" w:pos="6254"/>
          <w:tab w:val="left" w:pos="8562"/>
        </w:tabs>
        <w:spacing w:line="288" w:lineRule="exact"/>
        <w:ind w:left="4060" w:right="80"/>
        <w:rPr>
          <w:sz w:val="25"/>
          <w:szCs w:val="25"/>
        </w:rPr>
      </w:pPr>
      <w:r w:rsidRPr="00061ADB">
        <w:rPr>
          <w:sz w:val="25"/>
          <w:szCs w:val="25"/>
        </w:rPr>
        <w:t>утвержденного постановлением Дальнереченского городского округа</w:t>
      </w:r>
    </w:p>
    <w:p w:rsidR="00DF60E1" w:rsidRDefault="00DF60E1" w:rsidP="007E2057">
      <w:pPr>
        <w:widowControl w:val="0"/>
        <w:tabs>
          <w:tab w:val="left" w:pos="5658"/>
        </w:tabs>
        <w:spacing w:line="288" w:lineRule="exact"/>
        <w:ind w:left="4060"/>
        <w:rPr>
          <w:sz w:val="25"/>
          <w:szCs w:val="25"/>
        </w:rPr>
      </w:pPr>
      <w:r>
        <w:rPr>
          <w:sz w:val="25"/>
          <w:szCs w:val="25"/>
        </w:rPr>
        <w:t xml:space="preserve">от_______      </w:t>
      </w:r>
      <w:r w:rsidRPr="00061ADB">
        <w:rPr>
          <w:sz w:val="25"/>
          <w:szCs w:val="25"/>
        </w:rPr>
        <w:t xml:space="preserve"> №</w:t>
      </w:r>
    </w:p>
    <w:p w:rsidR="00DF60E1" w:rsidRDefault="00DF60E1" w:rsidP="007E2057">
      <w:pPr>
        <w:suppressAutoHyphens/>
        <w:jc w:val="both"/>
        <w:rPr>
          <w:bCs/>
          <w:sz w:val="25"/>
          <w:szCs w:val="25"/>
        </w:rPr>
      </w:pPr>
      <w:r w:rsidRPr="008B69B7">
        <w:rPr>
          <w:bCs/>
          <w:sz w:val="25"/>
          <w:szCs w:val="25"/>
        </w:rPr>
        <w:tab/>
      </w:r>
      <w:r w:rsidRPr="008B69B7">
        <w:rPr>
          <w:bCs/>
          <w:sz w:val="25"/>
          <w:szCs w:val="25"/>
        </w:rPr>
        <w:tab/>
      </w:r>
      <w:r w:rsidRPr="008B69B7">
        <w:rPr>
          <w:bCs/>
          <w:sz w:val="25"/>
          <w:szCs w:val="25"/>
        </w:rPr>
        <w:tab/>
      </w:r>
      <w:r w:rsidRPr="008B69B7">
        <w:rPr>
          <w:bCs/>
          <w:sz w:val="25"/>
          <w:szCs w:val="25"/>
        </w:rPr>
        <w:tab/>
      </w:r>
      <w:r w:rsidRPr="008B69B7">
        <w:rPr>
          <w:bCs/>
          <w:sz w:val="25"/>
          <w:szCs w:val="25"/>
        </w:rPr>
        <w:tab/>
      </w:r>
      <w:r w:rsidRPr="008B69B7">
        <w:rPr>
          <w:bCs/>
          <w:sz w:val="25"/>
          <w:szCs w:val="25"/>
        </w:rPr>
        <w:tab/>
      </w:r>
      <w:r w:rsidRPr="008B69B7">
        <w:rPr>
          <w:bCs/>
          <w:sz w:val="25"/>
          <w:szCs w:val="25"/>
        </w:rPr>
        <w:tab/>
      </w:r>
    </w:p>
    <w:p w:rsidR="00DF60E1" w:rsidRPr="008B69B7" w:rsidRDefault="00DF60E1" w:rsidP="007E2057">
      <w:pPr>
        <w:suppressAutoHyphens/>
        <w:ind w:left="4111" w:hanging="51"/>
        <w:jc w:val="both"/>
        <w:rPr>
          <w:bCs/>
          <w:sz w:val="25"/>
          <w:szCs w:val="25"/>
        </w:rPr>
      </w:pPr>
      <w:r w:rsidRPr="008B69B7">
        <w:rPr>
          <w:bCs/>
          <w:sz w:val="25"/>
          <w:szCs w:val="25"/>
        </w:rPr>
        <w:t>Начальнику</w:t>
      </w:r>
      <w:r w:rsidRPr="008B69B7">
        <w:rPr>
          <w:bCs/>
          <w:sz w:val="25"/>
          <w:szCs w:val="25"/>
        </w:rPr>
        <w:tab/>
        <w:t>МКУ «Управление образования»</w:t>
      </w:r>
    </w:p>
    <w:p w:rsidR="00DF60E1" w:rsidRPr="008B69B7" w:rsidRDefault="00DF60E1" w:rsidP="007E2057">
      <w:pPr>
        <w:suppressAutoHyphens/>
        <w:ind w:left="4111" w:hanging="51"/>
        <w:jc w:val="both"/>
        <w:rPr>
          <w:bCs/>
          <w:sz w:val="25"/>
          <w:szCs w:val="25"/>
        </w:rPr>
      </w:pPr>
      <w:r w:rsidRPr="008B69B7">
        <w:rPr>
          <w:bCs/>
          <w:sz w:val="25"/>
          <w:szCs w:val="25"/>
        </w:rPr>
        <w:t>Балакиной Г.А.</w:t>
      </w:r>
    </w:p>
    <w:p w:rsidR="00DF60E1" w:rsidRPr="004D4206" w:rsidRDefault="00DF60E1" w:rsidP="004D4206">
      <w:pPr>
        <w:suppressAutoHyphens/>
        <w:ind w:left="4111" w:hanging="51"/>
        <w:jc w:val="both"/>
        <w:rPr>
          <w:b/>
          <w:bCs/>
          <w:sz w:val="25"/>
          <w:szCs w:val="25"/>
          <w:u w:val="single"/>
        </w:rPr>
      </w:pPr>
      <w:r>
        <w:rPr>
          <w:bCs/>
          <w:sz w:val="25"/>
          <w:szCs w:val="25"/>
        </w:rPr>
        <w:t xml:space="preserve">от </w:t>
      </w:r>
      <w:r w:rsidRPr="004D4206">
        <w:rPr>
          <w:b/>
          <w:bCs/>
          <w:sz w:val="25"/>
          <w:szCs w:val="25"/>
          <w:u w:val="single"/>
        </w:rPr>
        <w:t>Ивановой Татьяны Ивановны, 12.12.1989 года рождения</w:t>
      </w:r>
      <w:r>
        <w:rPr>
          <w:b/>
          <w:bCs/>
          <w:sz w:val="25"/>
          <w:szCs w:val="25"/>
          <w:u w:val="single"/>
        </w:rPr>
        <w:t>__________________________________</w:t>
      </w:r>
    </w:p>
    <w:p w:rsidR="00DF60E1" w:rsidRPr="00CD58C9" w:rsidRDefault="00DF60E1" w:rsidP="007E2057">
      <w:pPr>
        <w:suppressAutoHyphens/>
        <w:ind w:left="4111" w:hanging="51"/>
        <w:jc w:val="both"/>
        <w:rPr>
          <w:bCs/>
        </w:rPr>
      </w:pPr>
      <w:r w:rsidRPr="008B69B7">
        <w:rPr>
          <w:bCs/>
          <w:sz w:val="25"/>
          <w:szCs w:val="25"/>
        </w:rPr>
        <w:t xml:space="preserve">                </w:t>
      </w:r>
      <w:r>
        <w:rPr>
          <w:bCs/>
          <w:sz w:val="25"/>
          <w:szCs w:val="25"/>
        </w:rPr>
        <w:tab/>
      </w:r>
      <w:r w:rsidRPr="00CD58C9">
        <w:rPr>
          <w:bCs/>
        </w:rPr>
        <w:t>ФИО, дата рождения</w:t>
      </w:r>
    </w:p>
    <w:p w:rsidR="00DF60E1" w:rsidRPr="008B69B7" w:rsidRDefault="00DF60E1" w:rsidP="007E2057">
      <w:pPr>
        <w:suppressAutoHyphens/>
        <w:ind w:left="4111" w:hanging="51"/>
        <w:jc w:val="both"/>
        <w:rPr>
          <w:bCs/>
          <w:sz w:val="25"/>
          <w:szCs w:val="25"/>
        </w:rPr>
      </w:pPr>
      <w:r>
        <w:rPr>
          <w:bCs/>
          <w:sz w:val="25"/>
          <w:szCs w:val="25"/>
        </w:rPr>
        <w:t xml:space="preserve">Паспорт серия </w:t>
      </w:r>
      <w:r w:rsidRPr="004D4206">
        <w:rPr>
          <w:b/>
          <w:bCs/>
          <w:sz w:val="25"/>
          <w:szCs w:val="25"/>
        </w:rPr>
        <w:t xml:space="preserve">0205 </w:t>
      </w:r>
      <w:r>
        <w:rPr>
          <w:bCs/>
          <w:sz w:val="25"/>
          <w:szCs w:val="25"/>
        </w:rPr>
        <w:t xml:space="preserve">№ </w:t>
      </w:r>
      <w:r w:rsidRPr="004D4206">
        <w:rPr>
          <w:b/>
          <w:bCs/>
          <w:sz w:val="25"/>
          <w:szCs w:val="25"/>
        </w:rPr>
        <w:t>555555</w:t>
      </w:r>
      <w:r>
        <w:rPr>
          <w:bCs/>
          <w:sz w:val="25"/>
          <w:szCs w:val="25"/>
        </w:rPr>
        <w:t xml:space="preserve"> </w:t>
      </w:r>
      <w:r w:rsidRPr="008B69B7">
        <w:rPr>
          <w:bCs/>
          <w:sz w:val="25"/>
          <w:szCs w:val="25"/>
        </w:rPr>
        <w:t xml:space="preserve">Выдан </w:t>
      </w:r>
      <w:r>
        <w:rPr>
          <w:bCs/>
          <w:sz w:val="25"/>
          <w:szCs w:val="25"/>
        </w:rPr>
        <w:t xml:space="preserve"> </w:t>
      </w:r>
      <w:r w:rsidRPr="00631930">
        <w:rPr>
          <w:b/>
          <w:bCs/>
          <w:sz w:val="25"/>
          <w:szCs w:val="25"/>
          <w:u w:val="single"/>
        </w:rPr>
        <w:t>ОУФМС ДГО и ДМР 02.03.2004 г.</w:t>
      </w:r>
      <w:r>
        <w:rPr>
          <w:b/>
          <w:bCs/>
          <w:sz w:val="25"/>
          <w:szCs w:val="25"/>
          <w:u w:val="single"/>
        </w:rPr>
        <w:t>_____________________</w:t>
      </w:r>
    </w:p>
    <w:p w:rsidR="00DF60E1" w:rsidRPr="008203DC" w:rsidRDefault="00DF60E1" w:rsidP="007E2057">
      <w:pPr>
        <w:suppressAutoHyphens/>
        <w:ind w:left="4111" w:hanging="51"/>
        <w:jc w:val="both"/>
        <w:rPr>
          <w:bCs/>
        </w:rPr>
      </w:pPr>
      <w:r w:rsidRPr="008203DC">
        <w:rPr>
          <w:bCs/>
        </w:rPr>
        <w:t xml:space="preserve">                                           Когда, кем</w:t>
      </w:r>
    </w:p>
    <w:p w:rsidR="00DF60E1" w:rsidRDefault="00DF60E1" w:rsidP="007E2057">
      <w:pPr>
        <w:suppressAutoHyphens/>
        <w:ind w:left="4111" w:hanging="51"/>
        <w:jc w:val="both"/>
        <w:rPr>
          <w:bCs/>
          <w:sz w:val="25"/>
          <w:szCs w:val="25"/>
        </w:rPr>
      </w:pPr>
      <w:r w:rsidRPr="008B69B7">
        <w:rPr>
          <w:bCs/>
          <w:sz w:val="25"/>
          <w:szCs w:val="25"/>
        </w:rPr>
        <w:t>_______________________________________</w:t>
      </w:r>
      <w:r>
        <w:rPr>
          <w:bCs/>
          <w:sz w:val="25"/>
          <w:szCs w:val="25"/>
        </w:rPr>
        <w:t>_____,</w:t>
      </w:r>
    </w:p>
    <w:p w:rsidR="00DF60E1" w:rsidRPr="00631930" w:rsidRDefault="00DF60E1" w:rsidP="007E2057">
      <w:pPr>
        <w:suppressAutoHyphens/>
        <w:ind w:left="4111" w:hanging="51"/>
        <w:jc w:val="both"/>
        <w:rPr>
          <w:bCs/>
          <w:sz w:val="25"/>
          <w:szCs w:val="25"/>
          <w:u w:val="single"/>
        </w:rPr>
      </w:pPr>
      <w:r>
        <w:rPr>
          <w:bCs/>
          <w:sz w:val="25"/>
          <w:szCs w:val="25"/>
        </w:rPr>
        <w:t xml:space="preserve">проживающей (его) по </w:t>
      </w:r>
      <w:r w:rsidRPr="00631930">
        <w:rPr>
          <w:bCs/>
          <w:sz w:val="25"/>
          <w:szCs w:val="25"/>
          <w:u w:val="single"/>
        </w:rPr>
        <w:t>адресу г. Дальнереченск, ул. Милицейская, 3-25</w:t>
      </w:r>
      <w:r>
        <w:rPr>
          <w:bCs/>
          <w:sz w:val="25"/>
          <w:szCs w:val="25"/>
          <w:u w:val="single"/>
        </w:rPr>
        <w:t>___________________________</w:t>
      </w:r>
    </w:p>
    <w:p w:rsidR="00DF60E1" w:rsidRDefault="00DF60E1" w:rsidP="007E2057">
      <w:pPr>
        <w:suppressAutoHyphens/>
        <w:ind w:left="4111" w:hanging="51"/>
        <w:jc w:val="both"/>
        <w:rPr>
          <w:bCs/>
        </w:rPr>
      </w:pPr>
      <w:r w:rsidRPr="008203DC">
        <w:rPr>
          <w:bCs/>
        </w:rPr>
        <w:t xml:space="preserve">                </w:t>
      </w:r>
      <w:r>
        <w:rPr>
          <w:bCs/>
        </w:rPr>
        <w:tab/>
      </w:r>
      <w:r>
        <w:rPr>
          <w:bCs/>
        </w:rPr>
        <w:tab/>
      </w:r>
      <w:r w:rsidRPr="008203DC">
        <w:rPr>
          <w:bCs/>
        </w:rPr>
        <w:t xml:space="preserve"> </w:t>
      </w:r>
      <w:r>
        <w:rPr>
          <w:bCs/>
        </w:rPr>
        <w:t xml:space="preserve">                                          адрес по прописке</w:t>
      </w:r>
    </w:p>
    <w:p w:rsidR="00DF60E1" w:rsidRDefault="00DF60E1" w:rsidP="007E2057">
      <w:pPr>
        <w:suppressAutoHyphens/>
        <w:ind w:left="4111" w:hanging="51"/>
        <w:jc w:val="both"/>
        <w:rPr>
          <w:bCs/>
        </w:rPr>
      </w:pPr>
      <w:r w:rsidRPr="00631930">
        <w:rPr>
          <w:bCs/>
          <w:sz w:val="25"/>
          <w:szCs w:val="25"/>
          <w:u w:val="single"/>
        </w:rPr>
        <w:t>г. Дальнереченск, ул. Милицейская, 3-25</w:t>
      </w:r>
      <w:r>
        <w:rPr>
          <w:bCs/>
        </w:rPr>
        <w:t>_______</w:t>
      </w:r>
    </w:p>
    <w:p w:rsidR="00DF60E1" w:rsidRPr="008203DC" w:rsidRDefault="00DF60E1" w:rsidP="007E2057">
      <w:pPr>
        <w:suppressAutoHyphens/>
        <w:ind w:left="4111" w:hanging="51"/>
        <w:jc w:val="both"/>
        <w:rPr>
          <w:bCs/>
        </w:rPr>
      </w:pPr>
      <w:r>
        <w:rPr>
          <w:bCs/>
        </w:rPr>
        <w:t xml:space="preserve">                                 фактический адрес проживания</w:t>
      </w:r>
    </w:p>
    <w:p w:rsidR="00DF60E1" w:rsidRPr="008B69B7" w:rsidRDefault="00DF60E1" w:rsidP="007E2057">
      <w:pPr>
        <w:suppressAutoHyphens/>
        <w:ind w:left="4111" w:hanging="51"/>
        <w:jc w:val="both"/>
        <w:rPr>
          <w:bCs/>
          <w:sz w:val="25"/>
          <w:szCs w:val="25"/>
        </w:rPr>
      </w:pPr>
      <w:r w:rsidRPr="008B69B7">
        <w:rPr>
          <w:bCs/>
          <w:sz w:val="25"/>
          <w:szCs w:val="25"/>
        </w:rPr>
        <w:t>_______</w:t>
      </w:r>
      <w:r>
        <w:rPr>
          <w:bCs/>
          <w:sz w:val="25"/>
          <w:szCs w:val="25"/>
        </w:rPr>
        <w:t>891хххххххххххххххх</w:t>
      </w:r>
      <w:r w:rsidRPr="008B69B7">
        <w:rPr>
          <w:bCs/>
          <w:sz w:val="25"/>
          <w:szCs w:val="25"/>
        </w:rPr>
        <w:t>______________</w:t>
      </w:r>
      <w:r>
        <w:rPr>
          <w:bCs/>
          <w:sz w:val="25"/>
          <w:szCs w:val="25"/>
        </w:rPr>
        <w:t>____</w:t>
      </w:r>
    </w:p>
    <w:p w:rsidR="00DF60E1" w:rsidRPr="008203DC" w:rsidRDefault="00DF60E1" w:rsidP="007E2057">
      <w:pPr>
        <w:suppressAutoHyphens/>
        <w:ind w:left="4111" w:hanging="51"/>
        <w:jc w:val="both"/>
        <w:rPr>
          <w:bCs/>
        </w:rPr>
      </w:pPr>
      <w:r w:rsidRPr="008B69B7">
        <w:rPr>
          <w:bCs/>
          <w:sz w:val="25"/>
          <w:szCs w:val="25"/>
        </w:rPr>
        <w:t xml:space="preserve">                     </w:t>
      </w:r>
      <w:r>
        <w:rPr>
          <w:bCs/>
          <w:sz w:val="25"/>
          <w:szCs w:val="25"/>
        </w:rPr>
        <w:tab/>
        <w:t xml:space="preserve">     </w:t>
      </w:r>
      <w:r w:rsidRPr="008203DC">
        <w:rPr>
          <w:bCs/>
        </w:rPr>
        <w:t>контактный телефон</w:t>
      </w:r>
    </w:p>
    <w:p w:rsidR="00DF60E1" w:rsidRPr="008B69B7" w:rsidRDefault="00DF60E1" w:rsidP="007E2057">
      <w:pPr>
        <w:suppressAutoHyphens/>
        <w:jc w:val="center"/>
        <w:rPr>
          <w:b/>
          <w:bCs/>
          <w:sz w:val="25"/>
          <w:szCs w:val="25"/>
        </w:rPr>
      </w:pPr>
    </w:p>
    <w:p w:rsidR="00DF60E1" w:rsidRPr="008B69B7" w:rsidRDefault="00DF60E1" w:rsidP="007E2057">
      <w:pPr>
        <w:suppressAutoHyphens/>
        <w:jc w:val="center"/>
        <w:rPr>
          <w:b/>
          <w:bCs/>
          <w:sz w:val="25"/>
          <w:szCs w:val="25"/>
        </w:rPr>
      </w:pPr>
      <w:r w:rsidRPr="008B69B7">
        <w:rPr>
          <w:b/>
          <w:bCs/>
          <w:sz w:val="25"/>
          <w:szCs w:val="25"/>
        </w:rPr>
        <w:t>ЗАЯВЛЕНИЕ</w:t>
      </w:r>
    </w:p>
    <w:p w:rsidR="00DF60E1" w:rsidRPr="008B69B7" w:rsidRDefault="00DF60E1" w:rsidP="007E2057">
      <w:pPr>
        <w:suppressAutoHyphens/>
        <w:jc w:val="center"/>
        <w:rPr>
          <w:b/>
          <w:bCs/>
          <w:sz w:val="25"/>
          <w:szCs w:val="25"/>
        </w:rPr>
      </w:pPr>
    </w:p>
    <w:p w:rsidR="00DF60E1" w:rsidRPr="00631930" w:rsidRDefault="00DF60E1" w:rsidP="007E2057">
      <w:pPr>
        <w:suppressAutoHyphens/>
        <w:ind w:firstLine="170"/>
        <w:jc w:val="both"/>
        <w:rPr>
          <w:b/>
          <w:sz w:val="25"/>
          <w:szCs w:val="25"/>
          <w:u w:val="single"/>
        </w:rPr>
      </w:pPr>
      <w:r w:rsidRPr="008B69B7">
        <w:rPr>
          <w:sz w:val="25"/>
          <w:szCs w:val="25"/>
        </w:rPr>
        <w:t>Прошу поставить на учет в Единую электронную систему учета очередности будущих воспитанников для предоставления места в муниципальном дошкольном</w:t>
      </w:r>
      <w:r>
        <w:rPr>
          <w:sz w:val="25"/>
          <w:szCs w:val="25"/>
        </w:rPr>
        <w:t xml:space="preserve"> образовательном учреждении № </w:t>
      </w:r>
      <w:r w:rsidRPr="00631930">
        <w:rPr>
          <w:b/>
          <w:sz w:val="25"/>
          <w:szCs w:val="25"/>
          <w:u w:val="single"/>
        </w:rPr>
        <w:t>хх</w:t>
      </w:r>
      <w:r w:rsidRPr="008B69B7">
        <w:rPr>
          <w:sz w:val="25"/>
          <w:szCs w:val="25"/>
        </w:rPr>
        <w:t xml:space="preserve"> моего </w:t>
      </w:r>
      <w:r w:rsidRPr="008B69B7">
        <w:rPr>
          <w:b/>
          <w:sz w:val="25"/>
          <w:szCs w:val="25"/>
        </w:rPr>
        <w:t>ребенка</w:t>
      </w:r>
      <w:r w:rsidRPr="008B69B7">
        <w:rPr>
          <w:sz w:val="25"/>
          <w:szCs w:val="25"/>
        </w:rPr>
        <w:t xml:space="preserve"> (опекаемого, приемного ребенка) </w:t>
      </w:r>
      <w:r w:rsidRPr="00631930">
        <w:rPr>
          <w:b/>
          <w:sz w:val="25"/>
          <w:szCs w:val="25"/>
          <w:u w:val="single"/>
        </w:rPr>
        <w:t>Иванова Ивана Ивановича, 01.01.2012 года рождения</w:t>
      </w:r>
      <w:r w:rsidRPr="008B69B7">
        <w:rPr>
          <w:sz w:val="25"/>
          <w:szCs w:val="25"/>
        </w:rPr>
        <w:t xml:space="preserve">, </w:t>
      </w:r>
      <w:r>
        <w:rPr>
          <w:sz w:val="25"/>
          <w:szCs w:val="25"/>
        </w:rPr>
        <w:t xml:space="preserve">зарегистрированного по адресу </w:t>
      </w:r>
      <w:r w:rsidRPr="00631930">
        <w:rPr>
          <w:b/>
          <w:sz w:val="25"/>
          <w:szCs w:val="25"/>
          <w:u w:val="single"/>
        </w:rPr>
        <w:t>г. Дальнереченск, ул. Милицейская, 3-25.</w:t>
      </w:r>
    </w:p>
    <w:p w:rsidR="00DF60E1" w:rsidRPr="008B69B7" w:rsidRDefault="00DF60E1" w:rsidP="007E2057">
      <w:pPr>
        <w:suppressAutoHyphens/>
        <w:ind w:firstLine="170"/>
        <w:jc w:val="both"/>
        <w:rPr>
          <w:sz w:val="25"/>
          <w:szCs w:val="25"/>
        </w:rPr>
      </w:pPr>
      <w:r w:rsidRPr="008B69B7">
        <w:rPr>
          <w:sz w:val="25"/>
          <w:szCs w:val="25"/>
        </w:rPr>
        <w:t xml:space="preserve">Имею </w:t>
      </w:r>
      <w:r w:rsidRPr="008B69B7">
        <w:rPr>
          <w:b/>
          <w:sz w:val="25"/>
          <w:szCs w:val="25"/>
        </w:rPr>
        <w:t>льготу</w:t>
      </w:r>
      <w:r w:rsidRPr="008B69B7">
        <w:rPr>
          <w:sz w:val="25"/>
          <w:szCs w:val="25"/>
        </w:rPr>
        <w:t xml:space="preserve"> для получения места в муниципальном дошкольном образовательном учреждении, так как являюсь _____________</w:t>
      </w:r>
      <w:r>
        <w:rPr>
          <w:sz w:val="25"/>
          <w:szCs w:val="25"/>
        </w:rPr>
        <w:t>________</w:t>
      </w:r>
      <w:r w:rsidRPr="008B69B7">
        <w:rPr>
          <w:sz w:val="25"/>
          <w:szCs w:val="25"/>
        </w:rPr>
        <w:t>__________________________.</w:t>
      </w:r>
    </w:p>
    <w:p w:rsidR="00DF60E1" w:rsidRPr="008B69B7" w:rsidRDefault="00DF60E1" w:rsidP="007E2057">
      <w:pPr>
        <w:suppressAutoHyphens/>
        <w:ind w:firstLine="170"/>
        <w:jc w:val="both"/>
        <w:rPr>
          <w:sz w:val="25"/>
          <w:szCs w:val="25"/>
        </w:rPr>
      </w:pPr>
      <w:r w:rsidRPr="008B69B7">
        <w:rPr>
          <w:b/>
          <w:sz w:val="25"/>
          <w:szCs w:val="25"/>
        </w:rPr>
        <w:t>Планируемая дата получения места</w:t>
      </w:r>
      <w:r w:rsidRPr="008B69B7">
        <w:rPr>
          <w:sz w:val="25"/>
          <w:szCs w:val="25"/>
        </w:rPr>
        <w:t xml:space="preserve"> в дошкольном образовательном учреждении __________________</w:t>
      </w:r>
    </w:p>
    <w:p w:rsidR="00DF60E1" w:rsidRPr="008B69B7" w:rsidRDefault="00DF60E1" w:rsidP="007E2057">
      <w:pPr>
        <w:suppressAutoHyphens/>
        <w:ind w:firstLine="170"/>
        <w:jc w:val="both"/>
        <w:rPr>
          <w:sz w:val="25"/>
          <w:szCs w:val="25"/>
        </w:rPr>
      </w:pPr>
      <w:r w:rsidRPr="008B69B7">
        <w:rPr>
          <w:sz w:val="25"/>
          <w:szCs w:val="25"/>
        </w:rPr>
        <w:t>Дополнительно сообщаю:</w:t>
      </w:r>
    </w:p>
    <w:p w:rsidR="00DF60E1" w:rsidRPr="008B69B7" w:rsidRDefault="00DF60E1" w:rsidP="007E2057">
      <w:pPr>
        <w:suppressAutoHyphens/>
        <w:ind w:firstLine="170"/>
        <w:jc w:val="both"/>
        <w:rPr>
          <w:sz w:val="25"/>
          <w:szCs w:val="25"/>
        </w:rPr>
      </w:pPr>
      <w:r w:rsidRPr="008B69B7">
        <w:rPr>
          <w:sz w:val="25"/>
          <w:szCs w:val="25"/>
        </w:rPr>
        <w:t>Место работы родителей (законных представителей):</w:t>
      </w:r>
    </w:p>
    <w:p w:rsidR="00DF60E1" w:rsidRPr="008B69B7" w:rsidRDefault="00DF60E1" w:rsidP="007E2057">
      <w:pPr>
        <w:suppressAutoHyphens/>
        <w:ind w:firstLine="170"/>
        <w:jc w:val="both"/>
        <w:rPr>
          <w:sz w:val="25"/>
          <w:szCs w:val="25"/>
        </w:rPr>
      </w:pPr>
      <w:r w:rsidRPr="008B69B7">
        <w:rPr>
          <w:sz w:val="25"/>
          <w:szCs w:val="25"/>
        </w:rPr>
        <w:t>Мать</w:t>
      </w:r>
      <w:r>
        <w:rPr>
          <w:sz w:val="25"/>
          <w:szCs w:val="25"/>
        </w:rPr>
        <w:t xml:space="preserve"> </w:t>
      </w:r>
      <w:r w:rsidRPr="00631930">
        <w:rPr>
          <w:b/>
          <w:sz w:val="25"/>
          <w:szCs w:val="25"/>
        </w:rPr>
        <w:t>Иванова Татьяна Ивановна</w:t>
      </w:r>
      <w:r w:rsidRPr="008B69B7">
        <w:rPr>
          <w:sz w:val="25"/>
          <w:szCs w:val="25"/>
        </w:rPr>
        <w:t>________________</w:t>
      </w:r>
      <w:r>
        <w:rPr>
          <w:sz w:val="25"/>
          <w:szCs w:val="25"/>
        </w:rPr>
        <w:t>_____________________</w:t>
      </w:r>
    </w:p>
    <w:p w:rsidR="00DF60E1" w:rsidRPr="008B69B7" w:rsidRDefault="00DF60E1" w:rsidP="007E2057">
      <w:pPr>
        <w:suppressAutoHyphens/>
        <w:ind w:firstLine="170"/>
        <w:jc w:val="both"/>
        <w:rPr>
          <w:sz w:val="25"/>
          <w:szCs w:val="25"/>
        </w:rPr>
      </w:pPr>
      <w:r>
        <w:rPr>
          <w:sz w:val="25"/>
          <w:szCs w:val="25"/>
        </w:rPr>
        <w:t xml:space="preserve">Отец </w:t>
      </w:r>
      <w:r>
        <w:rPr>
          <w:b/>
          <w:sz w:val="25"/>
          <w:szCs w:val="25"/>
        </w:rPr>
        <w:t>Иванов Иван Се</w:t>
      </w:r>
      <w:r w:rsidRPr="00631930">
        <w:rPr>
          <w:b/>
          <w:sz w:val="25"/>
          <w:szCs w:val="25"/>
        </w:rPr>
        <w:t>ргеевич</w:t>
      </w:r>
      <w:r w:rsidRPr="008B69B7">
        <w:rPr>
          <w:sz w:val="25"/>
          <w:szCs w:val="25"/>
        </w:rPr>
        <w:t>___________________</w:t>
      </w:r>
      <w:r>
        <w:rPr>
          <w:sz w:val="25"/>
          <w:szCs w:val="25"/>
        </w:rPr>
        <w:t>______________________</w:t>
      </w:r>
    </w:p>
    <w:p w:rsidR="00DF60E1" w:rsidRDefault="00DF60E1" w:rsidP="007E2057">
      <w:pPr>
        <w:suppressAutoHyphens/>
        <w:ind w:firstLine="170"/>
        <w:jc w:val="center"/>
        <w:rPr>
          <w:b/>
        </w:rPr>
      </w:pPr>
      <w:r w:rsidRPr="008B69B7">
        <w:rPr>
          <w:sz w:val="25"/>
          <w:szCs w:val="25"/>
        </w:rPr>
        <w:t xml:space="preserve">К заявлению прилагаю _______________________________________________________ </w:t>
      </w:r>
      <w:r w:rsidRPr="008203DC">
        <w:t xml:space="preserve">(наименование документа, </w:t>
      </w:r>
      <w:r w:rsidRPr="008203DC">
        <w:rPr>
          <w:b/>
        </w:rPr>
        <w:t xml:space="preserve">подтверждающего право на внеочередной и </w:t>
      </w:r>
    </w:p>
    <w:p w:rsidR="00DF60E1" w:rsidRPr="008B69B7" w:rsidRDefault="00DF60E1" w:rsidP="007E2057">
      <w:pPr>
        <w:suppressAutoHyphens/>
        <w:ind w:firstLine="170"/>
        <w:jc w:val="center"/>
        <w:rPr>
          <w:sz w:val="25"/>
          <w:szCs w:val="25"/>
        </w:rPr>
      </w:pPr>
      <w:r w:rsidRPr="008203DC">
        <w:rPr>
          <w:b/>
        </w:rPr>
        <w:t xml:space="preserve">первоочередной прием </w:t>
      </w:r>
      <w:r w:rsidRPr="008203DC">
        <w:t>ребенка в ДОУ)</w:t>
      </w:r>
    </w:p>
    <w:p w:rsidR="00DF60E1" w:rsidRDefault="00DF60E1" w:rsidP="007E2057">
      <w:pPr>
        <w:suppressAutoHyphens/>
        <w:ind w:firstLine="170"/>
        <w:jc w:val="both"/>
        <w:rPr>
          <w:sz w:val="25"/>
          <w:szCs w:val="25"/>
        </w:rPr>
      </w:pPr>
    </w:p>
    <w:p w:rsidR="00DF60E1" w:rsidRPr="008B69B7" w:rsidRDefault="00DF60E1" w:rsidP="007E2057">
      <w:pPr>
        <w:suppressAutoHyphens/>
        <w:ind w:firstLine="170"/>
        <w:jc w:val="both"/>
        <w:rPr>
          <w:sz w:val="25"/>
          <w:szCs w:val="25"/>
        </w:rPr>
      </w:pPr>
      <w:r w:rsidRPr="008B69B7">
        <w:rPr>
          <w:sz w:val="25"/>
          <w:szCs w:val="25"/>
        </w:rPr>
        <w:t>"__"_____________ 20__ г.</w:t>
      </w:r>
      <w:r w:rsidRPr="008B69B7">
        <w:rPr>
          <w:sz w:val="25"/>
          <w:szCs w:val="25"/>
        </w:rPr>
        <w:tab/>
        <w:t>_______________</w:t>
      </w:r>
      <w:r w:rsidRPr="008B69B7">
        <w:rPr>
          <w:sz w:val="25"/>
          <w:szCs w:val="25"/>
        </w:rPr>
        <w:tab/>
      </w:r>
      <w:r w:rsidRPr="008B69B7">
        <w:rPr>
          <w:sz w:val="25"/>
          <w:szCs w:val="25"/>
        </w:rPr>
        <w:tab/>
        <w:t>/_____________________/</w:t>
      </w:r>
    </w:p>
    <w:p w:rsidR="00DF60E1" w:rsidRPr="008203DC" w:rsidRDefault="00DF60E1" w:rsidP="007E2057">
      <w:pPr>
        <w:suppressAutoHyphens/>
        <w:jc w:val="both"/>
      </w:pPr>
      <w:r w:rsidRPr="008B69B7">
        <w:rPr>
          <w:sz w:val="25"/>
          <w:szCs w:val="25"/>
        </w:rPr>
        <w:t xml:space="preserve"> </w:t>
      </w:r>
      <w:r w:rsidRPr="008B69B7">
        <w:rPr>
          <w:sz w:val="25"/>
          <w:szCs w:val="25"/>
        </w:rPr>
        <w:tab/>
      </w:r>
      <w:r w:rsidRPr="008B69B7">
        <w:rPr>
          <w:sz w:val="25"/>
          <w:szCs w:val="25"/>
        </w:rPr>
        <w:tab/>
      </w:r>
      <w:r w:rsidRPr="008B69B7">
        <w:rPr>
          <w:sz w:val="25"/>
          <w:szCs w:val="25"/>
        </w:rPr>
        <w:tab/>
      </w:r>
      <w:r w:rsidRPr="008B69B7">
        <w:rPr>
          <w:sz w:val="25"/>
          <w:szCs w:val="25"/>
        </w:rPr>
        <w:tab/>
      </w:r>
      <w:r w:rsidRPr="008B69B7">
        <w:rPr>
          <w:sz w:val="25"/>
          <w:szCs w:val="25"/>
        </w:rPr>
        <w:tab/>
      </w:r>
      <w:r w:rsidRPr="008203DC">
        <w:t xml:space="preserve">  (подпись заявителя)</w:t>
      </w:r>
      <w:r w:rsidRPr="008203DC">
        <w:tab/>
      </w:r>
      <w:r w:rsidRPr="008203DC">
        <w:tab/>
        <w:t xml:space="preserve">     (расшифровка подписи)</w:t>
      </w:r>
    </w:p>
    <w:p w:rsidR="00DF60E1" w:rsidRDefault="00DF60E1" w:rsidP="007E2057">
      <w:pPr>
        <w:suppressAutoHyphens/>
        <w:ind w:firstLine="170"/>
        <w:jc w:val="both"/>
        <w:rPr>
          <w:sz w:val="25"/>
          <w:szCs w:val="25"/>
        </w:rPr>
      </w:pPr>
    </w:p>
    <w:p w:rsidR="00DF60E1" w:rsidRPr="008B69B7" w:rsidRDefault="00DF60E1" w:rsidP="007E2057">
      <w:pPr>
        <w:jc w:val="center"/>
        <w:rPr>
          <w:sz w:val="25"/>
          <w:szCs w:val="25"/>
        </w:rPr>
      </w:pPr>
      <w:r w:rsidRPr="008B69B7">
        <w:rPr>
          <w:sz w:val="25"/>
          <w:szCs w:val="25"/>
        </w:rPr>
        <w:t>Согласие на обработку персональных данных.</w:t>
      </w:r>
    </w:p>
    <w:p w:rsidR="00DF60E1" w:rsidRPr="008203DC" w:rsidRDefault="00DF60E1" w:rsidP="00631930">
      <w:pPr>
        <w:jc w:val="both"/>
      </w:pPr>
      <w:r w:rsidRPr="008B69B7">
        <w:rPr>
          <w:sz w:val="25"/>
          <w:szCs w:val="25"/>
        </w:rPr>
        <w:t xml:space="preserve">Я, </w:t>
      </w:r>
      <w:r w:rsidRPr="00631930">
        <w:rPr>
          <w:b/>
          <w:sz w:val="25"/>
          <w:szCs w:val="25"/>
          <w:u w:val="single"/>
        </w:rPr>
        <w:t>Иванова Ивана Ивановича, 01.01.2012 года рождения</w:t>
      </w:r>
      <w:r w:rsidRPr="008B69B7">
        <w:rPr>
          <w:sz w:val="25"/>
          <w:szCs w:val="25"/>
        </w:rPr>
        <w:t xml:space="preserve"> ___________________ </w:t>
      </w:r>
      <w:r w:rsidRPr="008203DC">
        <w:t>(ФИО),</w:t>
      </w:r>
    </w:p>
    <w:p w:rsidR="00DF60E1" w:rsidRDefault="00DF60E1" w:rsidP="00631930">
      <w:pPr>
        <w:suppressAutoHyphens/>
        <w:ind w:firstLine="170"/>
        <w:jc w:val="both"/>
        <w:rPr>
          <w:sz w:val="25"/>
          <w:szCs w:val="25"/>
        </w:rPr>
      </w:pPr>
      <w:r w:rsidRPr="008B69B7">
        <w:rPr>
          <w:sz w:val="25"/>
          <w:szCs w:val="25"/>
        </w:rPr>
        <w:t xml:space="preserve">проживающий по адресу </w:t>
      </w:r>
      <w:r w:rsidRPr="00631930">
        <w:rPr>
          <w:b/>
          <w:sz w:val="25"/>
          <w:szCs w:val="25"/>
          <w:u w:val="single"/>
        </w:rPr>
        <w:t>г. Дальнереченск, ул. Милицейская, 3-25</w:t>
      </w:r>
      <w:r w:rsidRPr="008B69B7">
        <w:rPr>
          <w:sz w:val="25"/>
          <w:szCs w:val="25"/>
        </w:rPr>
        <w:t>__________, Паспорт серия__</w:t>
      </w:r>
      <w:r>
        <w:rPr>
          <w:sz w:val="25"/>
          <w:szCs w:val="25"/>
        </w:rPr>
        <w:t>0502</w:t>
      </w:r>
      <w:r w:rsidRPr="008B69B7">
        <w:rPr>
          <w:sz w:val="25"/>
          <w:szCs w:val="25"/>
        </w:rPr>
        <w:t>_</w:t>
      </w:r>
      <w:r>
        <w:rPr>
          <w:sz w:val="25"/>
          <w:szCs w:val="25"/>
        </w:rPr>
        <w:t>№ 555555</w:t>
      </w:r>
      <w:r w:rsidRPr="008B69B7">
        <w:rPr>
          <w:sz w:val="25"/>
          <w:szCs w:val="25"/>
        </w:rPr>
        <w:t>_ выдан</w:t>
      </w:r>
      <w:r>
        <w:rPr>
          <w:sz w:val="25"/>
          <w:szCs w:val="25"/>
        </w:rPr>
        <w:t xml:space="preserve"> ОУФМС ДГО и ДМР 02.03.2004 г._______,</w:t>
      </w:r>
      <w:r w:rsidRPr="008B69B7">
        <w:rPr>
          <w:sz w:val="25"/>
          <w:szCs w:val="25"/>
        </w:rPr>
        <w:t xml:space="preserve"> </w:t>
      </w:r>
    </w:p>
    <w:p w:rsidR="00DF60E1" w:rsidRDefault="00DF60E1" w:rsidP="007E2057">
      <w:pPr>
        <w:ind w:left="4248" w:firstLine="708"/>
        <w:jc w:val="center"/>
        <w:rPr>
          <w:sz w:val="25"/>
          <w:szCs w:val="25"/>
        </w:rPr>
      </w:pPr>
      <w:r w:rsidRPr="008203DC">
        <w:t>(кем и когда)</w:t>
      </w:r>
      <w:r w:rsidRPr="008B69B7">
        <w:rPr>
          <w:sz w:val="25"/>
          <w:szCs w:val="25"/>
        </w:rPr>
        <w:t xml:space="preserve"> </w:t>
      </w:r>
    </w:p>
    <w:p w:rsidR="00DF60E1" w:rsidRPr="008203DC" w:rsidRDefault="00DF60E1" w:rsidP="007E2057">
      <w:r w:rsidRPr="008B69B7">
        <w:rPr>
          <w:sz w:val="25"/>
          <w:szCs w:val="25"/>
        </w:rPr>
        <w:t xml:space="preserve">являюсь родителем (законным представителем) ребенка </w:t>
      </w:r>
      <w:r w:rsidRPr="00631930">
        <w:rPr>
          <w:b/>
          <w:sz w:val="25"/>
          <w:szCs w:val="25"/>
          <w:u w:val="single"/>
        </w:rPr>
        <w:t>Иванова Ивана Ивановича,</w:t>
      </w:r>
      <w:r>
        <w:rPr>
          <w:b/>
          <w:sz w:val="25"/>
          <w:szCs w:val="25"/>
          <w:u w:val="single"/>
        </w:rPr>
        <w:t xml:space="preserve"> </w:t>
      </w:r>
      <w:r w:rsidRPr="008B69B7">
        <w:rPr>
          <w:sz w:val="25"/>
          <w:szCs w:val="25"/>
        </w:rPr>
        <w:t>.</w:t>
      </w:r>
    </w:p>
    <w:p w:rsidR="00DF60E1" w:rsidRDefault="00DF60E1" w:rsidP="007E2057">
      <w:pPr>
        <w:jc w:val="both"/>
        <w:rPr>
          <w:sz w:val="25"/>
          <w:szCs w:val="25"/>
        </w:rPr>
      </w:pPr>
      <w:r w:rsidRPr="008B69B7">
        <w:rPr>
          <w:sz w:val="25"/>
          <w:szCs w:val="25"/>
        </w:rPr>
        <w:t xml:space="preserve">Настоящим даю свое согласие на обработку МКУ «Управление образования» Дальнереченского городского округа (далее </w:t>
      </w:r>
      <w:r w:rsidRPr="008B69B7">
        <w:rPr>
          <w:i/>
          <w:sz w:val="25"/>
          <w:szCs w:val="25"/>
        </w:rPr>
        <w:t>УО</w:t>
      </w:r>
      <w:r w:rsidRPr="008B69B7">
        <w:rPr>
          <w:sz w:val="25"/>
          <w:szCs w:val="25"/>
        </w:rPr>
        <w:t xml:space="preserve">) моих персональных данных и персональных данных моего ребенка </w:t>
      </w:r>
      <w:r w:rsidRPr="00631930">
        <w:rPr>
          <w:b/>
          <w:sz w:val="25"/>
          <w:szCs w:val="25"/>
          <w:u w:val="single"/>
        </w:rPr>
        <w:t>Иванова Ивана Ивановича</w:t>
      </w:r>
      <w:r>
        <w:rPr>
          <w:sz w:val="25"/>
          <w:szCs w:val="25"/>
        </w:rPr>
        <w:t>________________</w:t>
      </w:r>
      <w:r w:rsidRPr="008B69B7">
        <w:rPr>
          <w:sz w:val="25"/>
          <w:szCs w:val="25"/>
        </w:rPr>
        <w:t xml:space="preserve"> </w:t>
      </w:r>
      <w:r>
        <w:rPr>
          <w:sz w:val="25"/>
          <w:szCs w:val="25"/>
        </w:rPr>
        <w:t>.</w:t>
      </w:r>
      <w:r w:rsidRPr="008B69B7">
        <w:rPr>
          <w:sz w:val="25"/>
          <w:szCs w:val="25"/>
        </w:rPr>
        <w:t xml:space="preserve"> </w:t>
      </w:r>
    </w:p>
    <w:p w:rsidR="00DF60E1" w:rsidRPr="008203DC" w:rsidRDefault="00DF60E1" w:rsidP="007E2057">
      <w:pPr>
        <w:jc w:val="both"/>
      </w:pP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t xml:space="preserve">                        </w:t>
      </w:r>
      <w:r>
        <w:t>(ФИО)</w:t>
      </w:r>
    </w:p>
    <w:p w:rsidR="00DF60E1" w:rsidRPr="008B69B7" w:rsidRDefault="00DF60E1" w:rsidP="007E2057">
      <w:pPr>
        <w:ind w:firstLine="709"/>
        <w:jc w:val="both"/>
        <w:rPr>
          <w:sz w:val="25"/>
          <w:szCs w:val="25"/>
        </w:rPr>
      </w:pPr>
      <w:r w:rsidRPr="008B69B7">
        <w:rPr>
          <w:sz w:val="25"/>
          <w:szCs w:val="25"/>
        </w:rPr>
        <w:t xml:space="preserve">Согласие распространяется на следующую информацию: мои фамилия, имя, отчество, год, месяц, день и место рождения, адрес, телефон, электронная почта, социальное, имущественное положение; фамилия, имя, отчество, дата рождения, адрес, номер свидетельства о рождении моего ребенка. </w:t>
      </w:r>
    </w:p>
    <w:p w:rsidR="00DF60E1" w:rsidRPr="008B69B7" w:rsidRDefault="00DF60E1" w:rsidP="007E2057">
      <w:pPr>
        <w:ind w:firstLine="709"/>
        <w:jc w:val="both"/>
        <w:rPr>
          <w:sz w:val="25"/>
          <w:szCs w:val="25"/>
        </w:rPr>
      </w:pPr>
      <w:r w:rsidRPr="008B69B7">
        <w:rPr>
          <w:sz w:val="25"/>
          <w:szCs w:val="25"/>
        </w:rPr>
        <w:t>Согласие на обработку персональных данных дается мною исключительно в целях получения услуги «</w:t>
      </w:r>
      <w:r w:rsidRPr="00061ADB">
        <w:rPr>
          <w:sz w:val="25"/>
          <w:szCs w:val="25"/>
        </w:rPr>
        <w:t>Прием заявлений о зачислении в муниципальные образовательные учреждения, реализующие основную образовательную программу дошкольного образования (детские сады), а также постановка на соответствующий учет</w:t>
      </w:r>
      <w:r w:rsidRPr="008B69B7">
        <w:rPr>
          <w:sz w:val="25"/>
          <w:szCs w:val="25"/>
        </w:rPr>
        <w:t xml:space="preserve">», в том числе получения информации о ходе оказания услуги, в том числе в электронном виде. </w:t>
      </w:r>
    </w:p>
    <w:p w:rsidR="00DF60E1" w:rsidRPr="008B69B7" w:rsidRDefault="00DF60E1" w:rsidP="007E2057">
      <w:pPr>
        <w:ind w:firstLine="709"/>
        <w:jc w:val="both"/>
        <w:rPr>
          <w:sz w:val="25"/>
          <w:szCs w:val="25"/>
        </w:rPr>
      </w:pPr>
      <w:r w:rsidRPr="008B69B7">
        <w:rPr>
          <w:sz w:val="25"/>
          <w:szCs w:val="25"/>
        </w:rPr>
        <w:t>Настоящее Согласие предоставляется на осуществление следующих действий в отношении персональных данных ребенка: сбор, систематизацию, накопление, хранение, уточнение (обновление, изменение), использование (только в указанных выше целях), распространение (в том числе передача), обезличивание, блокирование, уничтожение, а также осуществление любых иных действий с персональными данными в соответствии с действующим законодательством.</w:t>
      </w:r>
    </w:p>
    <w:p w:rsidR="00DF60E1" w:rsidRPr="008B69B7" w:rsidRDefault="00DF60E1" w:rsidP="007E2057">
      <w:pPr>
        <w:ind w:firstLine="360"/>
        <w:jc w:val="both"/>
        <w:rPr>
          <w:sz w:val="25"/>
          <w:szCs w:val="25"/>
        </w:rPr>
      </w:pPr>
      <w:r w:rsidRPr="008B69B7">
        <w:rPr>
          <w:sz w:val="25"/>
          <w:szCs w:val="25"/>
        </w:rPr>
        <w:t>Обработка персональных данных осуществляется  следующими способами:</w:t>
      </w:r>
    </w:p>
    <w:p w:rsidR="00DF60E1" w:rsidRPr="008B69B7" w:rsidRDefault="00DF60E1" w:rsidP="007E2057">
      <w:pPr>
        <w:numPr>
          <w:ilvl w:val="0"/>
          <w:numId w:val="44"/>
        </w:numPr>
        <w:spacing w:line="276" w:lineRule="auto"/>
        <w:ind w:left="0"/>
        <w:rPr>
          <w:sz w:val="25"/>
          <w:szCs w:val="25"/>
        </w:rPr>
      </w:pPr>
      <w:r w:rsidRPr="008B69B7">
        <w:rPr>
          <w:sz w:val="25"/>
          <w:szCs w:val="25"/>
        </w:rPr>
        <w:t>обработка персональных данных с использованием средств автоматизации;</w:t>
      </w:r>
    </w:p>
    <w:p w:rsidR="00DF60E1" w:rsidRPr="008B69B7" w:rsidRDefault="00DF60E1" w:rsidP="007E2057">
      <w:pPr>
        <w:numPr>
          <w:ilvl w:val="0"/>
          <w:numId w:val="44"/>
        </w:numPr>
        <w:spacing w:line="276" w:lineRule="auto"/>
        <w:ind w:left="0"/>
        <w:rPr>
          <w:sz w:val="25"/>
          <w:szCs w:val="25"/>
        </w:rPr>
      </w:pPr>
      <w:r w:rsidRPr="008B69B7">
        <w:rPr>
          <w:sz w:val="25"/>
          <w:szCs w:val="25"/>
        </w:rPr>
        <w:t>обработка персональных данных без использования средств автоматизации (неавтоматизированная обработка).</w:t>
      </w:r>
    </w:p>
    <w:p w:rsidR="00DF60E1" w:rsidRPr="008B69B7" w:rsidRDefault="00DF60E1" w:rsidP="007E2057">
      <w:pPr>
        <w:jc w:val="both"/>
        <w:rPr>
          <w:sz w:val="25"/>
          <w:szCs w:val="25"/>
        </w:rPr>
      </w:pPr>
      <w:r w:rsidRPr="008B69B7">
        <w:rPr>
          <w:sz w:val="25"/>
          <w:szCs w:val="25"/>
        </w:rPr>
        <w:t>Настоящее согласие дается до истечения сроков хранения соответствующей информации или документов, содержащих указанную выше информацию, определяемых в соответствии с действующим законодательством Российской Федерации и нормативными документами УО, после чего может быть отозвано посредством направления мною письменного уведомления УО не менее чем за 1 (один) месяц до момента отзыва согласия.</w:t>
      </w:r>
    </w:p>
    <w:p w:rsidR="00DF60E1" w:rsidRPr="008B69B7" w:rsidRDefault="00DF60E1" w:rsidP="007E2057">
      <w:pPr>
        <w:jc w:val="both"/>
        <w:rPr>
          <w:sz w:val="25"/>
          <w:szCs w:val="25"/>
        </w:rPr>
      </w:pPr>
      <w:r w:rsidRPr="008B69B7">
        <w:rPr>
          <w:sz w:val="25"/>
          <w:szCs w:val="25"/>
        </w:rPr>
        <w:t xml:space="preserve">Данное Согласие может быть отозвано в любой момент по моему  письменному заявлению. </w:t>
      </w:r>
    </w:p>
    <w:p w:rsidR="00DF60E1" w:rsidRPr="008B69B7" w:rsidRDefault="00DF60E1" w:rsidP="007E2057">
      <w:pPr>
        <w:rPr>
          <w:sz w:val="25"/>
          <w:szCs w:val="25"/>
        </w:rPr>
      </w:pPr>
      <w:r w:rsidRPr="008B69B7">
        <w:rPr>
          <w:sz w:val="25"/>
          <w:szCs w:val="25"/>
        </w:rPr>
        <w:t>«___» _____________20__ г.</w:t>
      </w:r>
      <w:r w:rsidRPr="008B69B7">
        <w:rPr>
          <w:sz w:val="25"/>
          <w:szCs w:val="25"/>
        </w:rPr>
        <w:tab/>
        <w:t>_______________</w:t>
      </w:r>
      <w:r w:rsidRPr="008B69B7">
        <w:rPr>
          <w:sz w:val="25"/>
          <w:szCs w:val="25"/>
        </w:rPr>
        <w:tab/>
      </w:r>
      <w:r w:rsidRPr="008B69B7">
        <w:rPr>
          <w:sz w:val="25"/>
          <w:szCs w:val="25"/>
        </w:rPr>
        <w:tab/>
        <w:t>______________________</w:t>
      </w:r>
    </w:p>
    <w:p w:rsidR="00DF60E1" w:rsidRPr="008203DC" w:rsidRDefault="00DF60E1" w:rsidP="007E2057">
      <w:r w:rsidRPr="008203DC">
        <w:tab/>
      </w:r>
      <w:r w:rsidRPr="008203DC">
        <w:tab/>
      </w:r>
      <w:r w:rsidRPr="008203DC">
        <w:tab/>
        <w:t xml:space="preserve">             </w:t>
      </w:r>
      <w:r>
        <w:tab/>
      </w:r>
      <w:r>
        <w:tab/>
        <w:t xml:space="preserve">  </w:t>
      </w:r>
      <w:r w:rsidRPr="008203DC">
        <w:t xml:space="preserve"> (подпись заявителя)</w:t>
      </w:r>
      <w:r w:rsidRPr="008203DC">
        <w:tab/>
      </w:r>
      <w:r w:rsidRPr="008203DC">
        <w:tab/>
        <w:t xml:space="preserve">    (расшифровка подписи)</w:t>
      </w:r>
    </w:p>
    <w:p w:rsidR="00DF60E1" w:rsidRPr="008B69B7" w:rsidRDefault="00DF60E1" w:rsidP="007E2057">
      <w:pPr>
        <w:suppressAutoHyphens/>
        <w:jc w:val="both"/>
        <w:rPr>
          <w:sz w:val="25"/>
          <w:szCs w:val="25"/>
        </w:rPr>
      </w:pPr>
    </w:p>
    <w:p w:rsidR="00DF60E1" w:rsidRPr="008B69B7" w:rsidRDefault="00DF60E1" w:rsidP="007E2057">
      <w:pPr>
        <w:suppressAutoHyphens/>
        <w:jc w:val="both"/>
        <w:rPr>
          <w:sz w:val="25"/>
          <w:szCs w:val="25"/>
        </w:rPr>
      </w:pPr>
      <w:r w:rsidRPr="008B69B7">
        <w:rPr>
          <w:sz w:val="25"/>
          <w:szCs w:val="25"/>
        </w:rPr>
        <w:t>О процедуре проведения перерегистра</w:t>
      </w:r>
      <w:r>
        <w:rPr>
          <w:sz w:val="25"/>
          <w:szCs w:val="25"/>
        </w:rPr>
        <w:t xml:space="preserve">ции уведомлен(а) _____________ </w:t>
      </w:r>
    </w:p>
    <w:p w:rsidR="00DF60E1" w:rsidRPr="008B69B7" w:rsidRDefault="00DF60E1" w:rsidP="007E2057">
      <w:pPr>
        <w:rPr>
          <w:sz w:val="25"/>
          <w:szCs w:val="25"/>
        </w:rPr>
      </w:pPr>
      <w:r w:rsidRPr="008B69B7">
        <w:rPr>
          <w:sz w:val="25"/>
          <w:szCs w:val="25"/>
        </w:rPr>
        <w:tab/>
      </w:r>
      <w:r w:rsidRPr="008B69B7">
        <w:rPr>
          <w:sz w:val="25"/>
          <w:szCs w:val="25"/>
        </w:rPr>
        <w:tab/>
      </w:r>
      <w:r w:rsidRPr="008B69B7">
        <w:rPr>
          <w:sz w:val="25"/>
          <w:szCs w:val="25"/>
        </w:rPr>
        <w:tab/>
      </w:r>
      <w:r w:rsidRPr="008B69B7">
        <w:rPr>
          <w:sz w:val="25"/>
          <w:szCs w:val="25"/>
        </w:rPr>
        <w:tab/>
      </w:r>
      <w:r w:rsidRPr="008B69B7">
        <w:rPr>
          <w:sz w:val="25"/>
          <w:szCs w:val="25"/>
        </w:rPr>
        <w:tab/>
      </w:r>
      <w:r w:rsidRPr="008B69B7">
        <w:rPr>
          <w:sz w:val="25"/>
          <w:szCs w:val="25"/>
        </w:rPr>
        <w:tab/>
      </w:r>
      <w:r w:rsidRPr="008203DC">
        <w:t xml:space="preserve">                            </w:t>
      </w:r>
      <w:r>
        <w:t xml:space="preserve">           </w:t>
      </w:r>
      <w:r w:rsidRPr="008203DC">
        <w:t xml:space="preserve">   (подпись заявителя)</w:t>
      </w:r>
      <w:r w:rsidRPr="008203DC">
        <w:tab/>
      </w:r>
      <w:r w:rsidRPr="008B69B7">
        <w:rPr>
          <w:sz w:val="25"/>
          <w:szCs w:val="25"/>
        </w:rPr>
        <w:t xml:space="preserve">              </w:t>
      </w:r>
      <w:r>
        <w:rPr>
          <w:sz w:val="25"/>
          <w:szCs w:val="25"/>
        </w:rPr>
        <w:t xml:space="preserve">___________________ </w:t>
      </w:r>
      <w:r w:rsidRPr="008203DC">
        <w:t>(расшифровка подписи)</w:t>
      </w:r>
    </w:p>
    <w:p w:rsidR="00DF60E1" w:rsidRPr="008B69B7" w:rsidRDefault="00DF60E1" w:rsidP="007E2057">
      <w:pPr>
        <w:widowControl w:val="0"/>
        <w:tabs>
          <w:tab w:val="left" w:pos="5658"/>
        </w:tabs>
        <w:spacing w:line="288" w:lineRule="exact"/>
        <w:rPr>
          <w:sz w:val="25"/>
          <w:szCs w:val="25"/>
        </w:rPr>
      </w:pPr>
    </w:p>
    <w:p w:rsidR="00DF60E1" w:rsidRDefault="00DF60E1" w:rsidP="007E2057">
      <w:pPr>
        <w:widowControl w:val="0"/>
        <w:spacing w:line="288" w:lineRule="exact"/>
        <w:ind w:left="40"/>
        <w:jc w:val="both"/>
        <w:rPr>
          <w:sz w:val="25"/>
          <w:szCs w:val="25"/>
        </w:rPr>
      </w:pPr>
    </w:p>
    <w:p w:rsidR="00DF60E1" w:rsidRDefault="00DF60E1" w:rsidP="007E2057">
      <w:pPr>
        <w:widowControl w:val="0"/>
        <w:spacing w:line="288" w:lineRule="exact"/>
        <w:ind w:left="40"/>
        <w:jc w:val="both"/>
        <w:rPr>
          <w:sz w:val="25"/>
          <w:szCs w:val="25"/>
        </w:rPr>
      </w:pPr>
    </w:p>
    <w:p w:rsidR="00DF60E1" w:rsidRDefault="00DF60E1" w:rsidP="007E2057">
      <w:pPr>
        <w:widowControl w:val="0"/>
        <w:spacing w:line="288" w:lineRule="exact"/>
        <w:ind w:left="40"/>
        <w:jc w:val="both"/>
        <w:rPr>
          <w:sz w:val="25"/>
          <w:szCs w:val="25"/>
        </w:rPr>
      </w:pPr>
    </w:p>
    <w:p w:rsidR="00DF60E1" w:rsidRDefault="00DF60E1" w:rsidP="007E2057">
      <w:pPr>
        <w:widowControl w:val="0"/>
        <w:spacing w:line="288" w:lineRule="exact"/>
        <w:ind w:left="40"/>
        <w:jc w:val="both"/>
        <w:rPr>
          <w:sz w:val="25"/>
          <w:szCs w:val="25"/>
        </w:rPr>
      </w:pPr>
    </w:p>
    <w:p w:rsidR="00DF60E1" w:rsidRDefault="00DF60E1" w:rsidP="007E2057">
      <w:pPr>
        <w:widowControl w:val="0"/>
        <w:spacing w:line="288" w:lineRule="exact"/>
        <w:ind w:left="40"/>
        <w:jc w:val="both"/>
        <w:rPr>
          <w:sz w:val="25"/>
          <w:szCs w:val="25"/>
        </w:rPr>
      </w:pPr>
    </w:p>
    <w:p w:rsidR="00DF60E1" w:rsidRDefault="00DF60E1" w:rsidP="007E2057">
      <w:pPr>
        <w:widowControl w:val="0"/>
        <w:spacing w:line="288" w:lineRule="exact"/>
        <w:ind w:left="40"/>
        <w:jc w:val="both"/>
        <w:rPr>
          <w:sz w:val="25"/>
          <w:szCs w:val="25"/>
        </w:rPr>
      </w:pPr>
    </w:p>
    <w:p w:rsidR="00DF60E1" w:rsidRPr="00061ADB" w:rsidRDefault="00DF60E1" w:rsidP="007E2057">
      <w:pPr>
        <w:widowControl w:val="0"/>
        <w:spacing w:line="288" w:lineRule="exact"/>
        <w:ind w:left="40"/>
        <w:jc w:val="both"/>
        <w:rPr>
          <w:sz w:val="25"/>
          <w:szCs w:val="25"/>
        </w:rPr>
      </w:pPr>
      <w:r w:rsidRPr="00061ADB">
        <w:rPr>
          <w:sz w:val="25"/>
          <w:szCs w:val="25"/>
        </w:rPr>
        <w:t>ФОРМА</w:t>
      </w:r>
    </w:p>
    <w:p w:rsidR="00DF60E1" w:rsidRPr="00061ADB" w:rsidRDefault="00DF60E1" w:rsidP="007E2057">
      <w:pPr>
        <w:widowControl w:val="0"/>
        <w:spacing w:line="288" w:lineRule="exact"/>
        <w:ind w:right="60"/>
        <w:jc w:val="right"/>
        <w:rPr>
          <w:sz w:val="25"/>
          <w:szCs w:val="25"/>
        </w:rPr>
      </w:pPr>
      <w:r w:rsidRPr="00061ADB">
        <w:rPr>
          <w:sz w:val="25"/>
          <w:szCs w:val="25"/>
        </w:rPr>
        <w:t>Приложение № 3</w:t>
      </w:r>
    </w:p>
    <w:p w:rsidR="00DF60E1" w:rsidRPr="00201E20" w:rsidRDefault="00DF60E1" w:rsidP="00201E20">
      <w:pPr>
        <w:widowControl w:val="0"/>
        <w:tabs>
          <w:tab w:val="left" w:pos="6234"/>
          <w:tab w:val="left" w:pos="8538"/>
        </w:tabs>
        <w:spacing w:line="288" w:lineRule="exact"/>
        <w:ind w:left="4040" w:right="60"/>
        <w:jc w:val="both"/>
        <w:rPr>
          <w:sz w:val="25"/>
          <w:szCs w:val="25"/>
        </w:rPr>
      </w:pPr>
      <w:r w:rsidRPr="00061ADB">
        <w:rPr>
          <w:sz w:val="25"/>
          <w:szCs w:val="25"/>
        </w:rPr>
        <w:t xml:space="preserve">к административному регламенту предоставления муниципальной услуги </w:t>
      </w:r>
      <w:r w:rsidRPr="00201E20">
        <w:rPr>
          <w:sz w:val="25"/>
          <w:szCs w:val="25"/>
        </w:rPr>
        <w:t xml:space="preserve"> «Прием заявлений и постановка на учет детей </w:t>
      </w:r>
    </w:p>
    <w:p w:rsidR="00DF60E1" w:rsidRPr="00061ADB" w:rsidRDefault="00DF60E1" w:rsidP="00201E20">
      <w:pPr>
        <w:widowControl w:val="0"/>
        <w:tabs>
          <w:tab w:val="left" w:pos="6234"/>
          <w:tab w:val="left" w:pos="8538"/>
        </w:tabs>
        <w:spacing w:line="288" w:lineRule="exact"/>
        <w:ind w:left="4040" w:right="60"/>
        <w:jc w:val="both"/>
        <w:rPr>
          <w:sz w:val="25"/>
          <w:szCs w:val="25"/>
        </w:rPr>
      </w:pPr>
      <w:r w:rsidRPr="00201E20">
        <w:rPr>
          <w:sz w:val="25"/>
          <w:szCs w:val="25"/>
        </w:rPr>
        <w:t>в целях зачисления в муниципальные образовательные организации, реализующие основные общеобразовательные про</w:t>
      </w:r>
      <w:r>
        <w:rPr>
          <w:sz w:val="25"/>
          <w:szCs w:val="25"/>
        </w:rPr>
        <w:t>граммы дошкольного образования»</w:t>
      </w:r>
      <w:r w:rsidRPr="00061ADB">
        <w:rPr>
          <w:sz w:val="25"/>
          <w:szCs w:val="25"/>
        </w:rPr>
        <w:t xml:space="preserve"> утвержденного постановлением Дальнереченского городского округа</w:t>
      </w:r>
    </w:p>
    <w:p w:rsidR="00DF60E1" w:rsidRPr="00061ADB" w:rsidRDefault="00DF60E1" w:rsidP="007E2057">
      <w:pPr>
        <w:widowControl w:val="0"/>
        <w:tabs>
          <w:tab w:val="left" w:pos="5629"/>
        </w:tabs>
        <w:spacing w:line="230" w:lineRule="exact"/>
        <w:ind w:left="4040"/>
        <w:jc w:val="both"/>
        <w:rPr>
          <w:sz w:val="25"/>
          <w:szCs w:val="25"/>
        </w:rPr>
      </w:pPr>
      <w:r w:rsidRPr="00061ADB">
        <w:rPr>
          <w:sz w:val="25"/>
          <w:szCs w:val="25"/>
        </w:rPr>
        <w:t>от</w:t>
      </w:r>
      <w:r>
        <w:rPr>
          <w:sz w:val="25"/>
          <w:szCs w:val="25"/>
        </w:rPr>
        <w:t xml:space="preserve">                 № </w:t>
      </w:r>
    </w:p>
    <w:p w:rsidR="00DF60E1" w:rsidRPr="00061ADB" w:rsidRDefault="00DF60E1" w:rsidP="007E2057">
      <w:pPr>
        <w:widowControl w:val="0"/>
        <w:tabs>
          <w:tab w:val="left" w:pos="5629"/>
        </w:tabs>
        <w:spacing w:line="230" w:lineRule="exact"/>
        <w:ind w:left="4040"/>
        <w:jc w:val="both"/>
        <w:rPr>
          <w:sz w:val="25"/>
          <w:szCs w:val="25"/>
        </w:rPr>
      </w:pPr>
    </w:p>
    <w:p w:rsidR="00DF60E1" w:rsidRPr="008B69B7" w:rsidRDefault="00DF60E1" w:rsidP="007E2057">
      <w:pPr>
        <w:suppressAutoHyphens/>
        <w:ind w:left="4111" w:hanging="51"/>
        <w:jc w:val="both"/>
        <w:rPr>
          <w:bCs/>
          <w:sz w:val="25"/>
          <w:szCs w:val="25"/>
        </w:rPr>
      </w:pPr>
      <w:r w:rsidRPr="008B69B7">
        <w:rPr>
          <w:bCs/>
          <w:sz w:val="25"/>
          <w:szCs w:val="25"/>
        </w:rPr>
        <w:t>Начальнику</w:t>
      </w:r>
      <w:r w:rsidRPr="008B69B7">
        <w:rPr>
          <w:bCs/>
          <w:sz w:val="25"/>
          <w:szCs w:val="25"/>
        </w:rPr>
        <w:tab/>
        <w:t>МКУ «Управление образования»</w:t>
      </w:r>
    </w:p>
    <w:p w:rsidR="00DF60E1" w:rsidRPr="008B69B7" w:rsidRDefault="00DF60E1" w:rsidP="007E2057">
      <w:pPr>
        <w:suppressAutoHyphens/>
        <w:ind w:left="4111" w:hanging="51"/>
        <w:jc w:val="both"/>
        <w:rPr>
          <w:bCs/>
          <w:sz w:val="25"/>
          <w:szCs w:val="25"/>
        </w:rPr>
      </w:pPr>
      <w:r w:rsidRPr="008B69B7">
        <w:rPr>
          <w:bCs/>
          <w:sz w:val="25"/>
          <w:szCs w:val="25"/>
        </w:rPr>
        <w:t>Балакиной Г.А.</w:t>
      </w:r>
    </w:p>
    <w:p w:rsidR="00DF60E1" w:rsidRPr="004D4206" w:rsidRDefault="00DF60E1" w:rsidP="00E1501A">
      <w:pPr>
        <w:suppressAutoHyphens/>
        <w:ind w:left="4111" w:hanging="51"/>
        <w:jc w:val="both"/>
        <w:rPr>
          <w:b/>
          <w:bCs/>
          <w:sz w:val="25"/>
          <w:szCs w:val="25"/>
          <w:u w:val="single"/>
        </w:rPr>
      </w:pPr>
      <w:r>
        <w:rPr>
          <w:bCs/>
          <w:sz w:val="25"/>
          <w:szCs w:val="25"/>
        </w:rPr>
        <w:t xml:space="preserve">от </w:t>
      </w:r>
      <w:r w:rsidRPr="004D4206">
        <w:rPr>
          <w:b/>
          <w:bCs/>
          <w:sz w:val="25"/>
          <w:szCs w:val="25"/>
          <w:u w:val="single"/>
        </w:rPr>
        <w:t>Ивановой Татьяны Ивановны, 12.12.1989 года рождения</w:t>
      </w:r>
      <w:r>
        <w:rPr>
          <w:b/>
          <w:bCs/>
          <w:sz w:val="25"/>
          <w:szCs w:val="25"/>
          <w:u w:val="single"/>
        </w:rPr>
        <w:t>__________________________________</w:t>
      </w:r>
    </w:p>
    <w:p w:rsidR="00DF60E1" w:rsidRPr="00CD58C9" w:rsidRDefault="00DF60E1" w:rsidP="00E1501A">
      <w:pPr>
        <w:suppressAutoHyphens/>
        <w:ind w:left="4111" w:hanging="51"/>
        <w:jc w:val="both"/>
        <w:rPr>
          <w:bCs/>
        </w:rPr>
      </w:pPr>
      <w:r w:rsidRPr="008B69B7">
        <w:rPr>
          <w:bCs/>
          <w:sz w:val="25"/>
          <w:szCs w:val="25"/>
        </w:rPr>
        <w:t xml:space="preserve">                </w:t>
      </w:r>
      <w:r>
        <w:rPr>
          <w:bCs/>
          <w:sz w:val="25"/>
          <w:szCs w:val="25"/>
        </w:rPr>
        <w:tab/>
      </w:r>
      <w:r w:rsidRPr="00CD58C9">
        <w:rPr>
          <w:bCs/>
        </w:rPr>
        <w:t>ФИО, дата рождения</w:t>
      </w:r>
    </w:p>
    <w:p w:rsidR="00DF60E1" w:rsidRPr="008B69B7" w:rsidRDefault="00DF60E1" w:rsidP="00E1501A">
      <w:pPr>
        <w:suppressAutoHyphens/>
        <w:ind w:left="4111" w:hanging="51"/>
        <w:jc w:val="both"/>
        <w:rPr>
          <w:bCs/>
          <w:sz w:val="25"/>
          <w:szCs w:val="25"/>
        </w:rPr>
      </w:pPr>
      <w:r>
        <w:rPr>
          <w:bCs/>
          <w:sz w:val="25"/>
          <w:szCs w:val="25"/>
        </w:rPr>
        <w:t xml:space="preserve">Паспорт серия </w:t>
      </w:r>
      <w:r w:rsidRPr="004D4206">
        <w:rPr>
          <w:b/>
          <w:bCs/>
          <w:sz w:val="25"/>
          <w:szCs w:val="25"/>
        </w:rPr>
        <w:t xml:space="preserve">0205 </w:t>
      </w:r>
      <w:r>
        <w:rPr>
          <w:bCs/>
          <w:sz w:val="25"/>
          <w:szCs w:val="25"/>
        </w:rPr>
        <w:t xml:space="preserve">№ </w:t>
      </w:r>
      <w:r w:rsidRPr="004D4206">
        <w:rPr>
          <w:b/>
          <w:bCs/>
          <w:sz w:val="25"/>
          <w:szCs w:val="25"/>
        </w:rPr>
        <w:t>555555</w:t>
      </w:r>
      <w:r>
        <w:rPr>
          <w:bCs/>
          <w:sz w:val="25"/>
          <w:szCs w:val="25"/>
        </w:rPr>
        <w:t xml:space="preserve"> </w:t>
      </w:r>
      <w:r w:rsidRPr="008B69B7">
        <w:rPr>
          <w:bCs/>
          <w:sz w:val="25"/>
          <w:szCs w:val="25"/>
        </w:rPr>
        <w:t xml:space="preserve">Выдан </w:t>
      </w:r>
      <w:r>
        <w:rPr>
          <w:bCs/>
          <w:sz w:val="25"/>
          <w:szCs w:val="25"/>
        </w:rPr>
        <w:t xml:space="preserve"> </w:t>
      </w:r>
      <w:r w:rsidRPr="00631930">
        <w:rPr>
          <w:b/>
          <w:bCs/>
          <w:sz w:val="25"/>
          <w:szCs w:val="25"/>
          <w:u w:val="single"/>
        </w:rPr>
        <w:t>ОУФМС ДГО и ДМР 02.03.2004 г.</w:t>
      </w:r>
      <w:r>
        <w:rPr>
          <w:b/>
          <w:bCs/>
          <w:sz w:val="25"/>
          <w:szCs w:val="25"/>
          <w:u w:val="single"/>
        </w:rPr>
        <w:t>_____________________</w:t>
      </w:r>
    </w:p>
    <w:p w:rsidR="00DF60E1" w:rsidRPr="008203DC" w:rsidRDefault="00DF60E1" w:rsidP="00E1501A">
      <w:pPr>
        <w:suppressAutoHyphens/>
        <w:ind w:left="4111" w:hanging="51"/>
        <w:jc w:val="both"/>
        <w:rPr>
          <w:bCs/>
        </w:rPr>
      </w:pPr>
      <w:r w:rsidRPr="008203DC">
        <w:rPr>
          <w:bCs/>
        </w:rPr>
        <w:t xml:space="preserve">                                           Когда, кем</w:t>
      </w:r>
    </w:p>
    <w:p w:rsidR="00DF60E1" w:rsidRDefault="00DF60E1" w:rsidP="00E1501A">
      <w:pPr>
        <w:suppressAutoHyphens/>
        <w:ind w:left="4111" w:hanging="51"/>
        <w:jc w:val="both"/>
        <w:rPr>
          <w:bCs/>
          <w:sz w:val="25"/>
          <w:szCs w:val="25"/>
        </w:rPr>
      </w:pPr>
      <w:r w:rsidRPr="008B69B7">
        <w:rPr>
          <w:bCs/>
          <w:sz w:val="25"/>
          <w:szCs w:val="25"/>
        </w:rPr>
        <w:t>_______________________________________</w:t>
      </w:r>
      <w:r>
        <w:rPr>
          <w:bCs/>
          <w:sz w:val="25"/>
          <w:szCs w:val="25"/>
        </w:rPr>
        <w:t>_____,</w:t>
      </w:r>
    </w:p>
    <w:p w:rsidR="00DF60E1" w:rsidRPr="00631930" w:rsidRDefault="00DF60E1" w:rsidP="00E1501A">
      <w:pPr>
        <w:suppressAutoHyphens/>
        <w:ind w:left="4111" w:hanging="51"/>
        <w:jc w:val="both"/>
        <w:rPr>
          <w:bCs/>
          <w:sz w:val="25"/>
          <w:szCs w:val="25"/>
          <w:u w:val="single"/>
        </w:rPr>
      </w:pPr>
      <w:r>
        <w:rPr>
          <w:bCs/>
          <w:sz w:val="25"/>
          <w:szCs w:val="25"/>
        </w:rPr>
        <w:t xml:space="preserve">проживающей (его) по </w:t>
      </w:r>
      <w:r w:rsidRPr="00631930">
        <w:rPr>
          <w:bCs/>
          <w:sz w:val="25"/>
          <w:szCs w:val="25"/>
          <w:u w:val="single"/>
        </w:rPr>
        <w:t>адресу г. Дальнереченск, ул. Милицейская, 3-25</w:t>
      </w:r>
      <w:r>
        <w:rPr>
          <w:bCs/>
          <w:sz w:val="25"/>
          <w:szCs w:val="25"/>
          <w:u w:val="single"/>
        </w:rPr>
        <w:t>___________________________</w:t>
      </w:r>
    </w:p>
    <w:p w:rsidR="00DF60E1" w:rsidRDefault="00DF60E1" w:rsidP="00E1501A">
      <w:pPr>
        <w:suppressAutoHyphens/>
        <w:ind w:left="4111" w:hanging="51"/>
        <w:jc w:val="both"/>
        <w:rPr>
          <w:bCs/>
        </w:rPr>
      </w:pPr>
      <w:r w:rsidRPr="008203DC">
        <w:rPr>
          <w:bCs/>
        </w:rPr>
        <w:t xml:space="preserve">                </w:t>
      </w:r>
      <w:r>
        <w:rPr>
          <w:bCs/>
        </w:rPr>
        <w:tab/>
      </w:r>
      <w:r>
        <w:rPr>
          <w:bCs/>
        </w:rPr>
        <w:tab/>
      </w:r>
      <w:r w:rsidRPr="008203DC">
        <w:rPr>
          <w:bCs/>
        </w:rPr>
        <w:t xml:space="preserve"> </w:t>
      </w:r>
      <w:r>
        <w:rPr>
          <w:bCs/>
        </w:rPr>
        <w:t xml:space="preserve">                                          адрес по прописке</w:t>
      </w:r>
    </w:p>
    <w:p w:rsidR="00DF60E1" w:rsidRDefault="00DF60E1" w:rsidP="00E1501A">
      <w:pPr>
        <w:suppressAutoHyphens/>
        <w:ind w:left="4111" w:hanging="51"/>
        <w:jc w:val="both"/>
        <w:rPr>
          <w:bCs/>
        </w:rPr>
      </w:pPr>
      <w:r w:rsidRPr="00631930">
        <w:rPr>
          <w:bCs/>
          <w:sz w:val="25"/>
          <w:szCs w:val="25"/>
          <w:u w:val="single"/>
        </w:rPr>
        <w:t>г. Дальнереченск, ул. Милицейская, 3-25</w:t>
      </w:r>
      <w:r>
        <w:rPr>
          <w:bCs/>
        </w:rPr>
        <w:t>_______</w:t>
      </w:r>
    </w:p>
    <w:p w:rsidR="00DF60E1" w:rsidRPr="008203DC" w:rsidRDefault="00DF60E1" w:rsidP="00E1501A">
      <w:pPr>
        <w:suppressAutoHyphens/>
        <w:ind w:left="4111" w:hanging="51"/>
        <w:jc w:val="both"/>
        <w:rPr>
          <w:bCs/>
        </w:rPr>
      </w:pPr>
      <w:r>
        <w:rPr>
          <w:bCs/>
        </w:rPr>
        <w:t xml:space="preserve">                                 фактический адрес проживания</w:t>
      </w:r>
    </w:p>
    <w:p w:rsidR="00DF60E1" w:rsidRPr="008B69B7" w:rsidRDefault="00DF60E1" w:rsidP="00E1501A">
      <w:pPr>
        <w:suppressAutoHyphens/>
        <w:ind w:left="4111" w:hanging="51"/>
        <w:jc w:val="both"/>
        <w:rPr>
          <w:bCs/>
          <w:sz w:val="25"/>
          <w:szCs w:val="25"/>
        </w:rPr>
      </w:pPr>
      <w:r w:rsidRPr="008B69B7">
        <w:rPr>
          <w:bCs/>
          <w:sz w:val="25"/>
          <w:szCs w:val="25"/>
        </w:rPr>
        <w:t>_______</w:t>
      </w:r>
      <w:r>
        <w:rPr>
          <w:bCs/>
          <w:sz w:val="25"/>
          <w:szCs w:val="25"/>
        </w:rPr>
        <w:t>891хххххххххххххххх</w:t>
      </w:r>
      <w:r w:rsidRPr="008B69B7">
        <w:rPr>
          <w:bCs/>
          <w:sz w:val="25"/>
          <w:szCs w:val="25"/>
        </w:rPr>
        <w:t>______________</w:t>
      </w:r>
      <w:r>
        <w:rPr>
          <w:bCs/>
          <w:sz w:val="25"/>
          <w:szCs w:val="25"/>
        </w:rPr>
        <w:t>____</w:t>
      </w:r>
    </w:p>
    <w:p w:rsidR="00DF60E1" w:rsidRPr="008203DC" w:rsidRDefault="00DF60E1" w:rsidP="00E1501A">
      <w:pPr>
        <w:suppressAutoHyphens/>
        <w:ind w:left="4111" w:hanging="51"/>
        <w:jc w:val="both"/>
        <w:rPr>
          <w:bCs/>
        </w:rPr>
      </w:pPr>
      <w:r w:rsidRPr="008B69B7">
        <w:rPr>
          <w:bCs/>
          <w:sz w:val="25"/>
          <w:szCs w:val="25"/>
        </w:rPr>
        <w:t xml:space="preserve">                     </w:t>
      </w:r>
      <w:r>
        <w:rPr>
          <w:bCs/>
          <w:sz w:val="25"/>
          <w:szCs w:val="25"/>
        </w:rPr>
        <w:tab/>
        <w:t xml:space="preserve">     </w:t>
      </w:r>
      <w:r w:rsidRPr="008203DC">
        <w:rPr>
          <w:bCs/>
        </w:rPr>
        <w:t>контактный телефон</w:t>
      </w:r>
    </w:p>
    <w:p w:rsidR="00DF60E1" w:rsidRPr="008B69B7" w:rsidRDefault="00DF60E1" w:rsidP="007E2057">
      <w:pPr>
        <w:suppressAutoHyphens/>
        <w:ind w:left="4111" w:hanging="51"/>
        <w:jc w:val="both"/>
        <w:rPr>
          <w:bCs/>
          <w:sz w:val="25"/>
          <w:szCs w:val="25"/>
        </w:rPr>
      </w:pPr>
      <w:r w:rsidRPr="008B69B7">
        <w:rPr>
          <w:bCs/>
          <w:sz w:val="25"/>
          <w:szCs w:val="25"/>
        </w:rPr>
        <w:t>_______________________________________</w:t>
      </w:r>
      <w:r>
        <w:rPr>
          <w:bCs/>
          <w:sz w:val="25"/>
          <w:szCs w:val="25"/>
        </w:rPr>
        <w:t>____</w:t>
      </w:r>
    </w:p>
    <w:p w:rsidR="00DF60E1" w:rsidRPr="00061ADB" w:rsidRDefault="00DF60E1" w:rsidP="007E2057">
      <w:pPr>
        <w:ind w:left="5663" w:firstLine="709"/>
        <w:rPr>
          <w:sz w:val="26"/>
          <w:szCs w:val="32"/>
        </w:rPr>
      </w:pPr>
      <w:r w:rsidRPr="008203DC">
        <w:rPr>
          <w:bCs/>
        </w:rPr>
        <w:t>контактный телефон</w:t>
      </w:r>
    </w:p>
    <w:p w:rsidR="00DF60E1" w:rsidRPr="00061ADB" w:rsidRDefault="00DF60E1" w:rsidP="007E2057">
      <w:pPr>
        <w:spacing w:line="360" w:lineRule="auto"/>
        <w:ind w:firstLine="709"/>
        <w:rPr>
          <w:sz w:val="26"/>
          <w:szCs w:val="32"/>
        </w:rPr>
      </w:pPr>
    </w:p>
    <w:p w:rsidR="00DF60E1" w:rsidRPr="00061ADB" w:rsidRDefault="00DF60E1" w:rsidP="007E2057">
      <w:pPr>
        <w:widowControl w:val="0"/>
        <w:spacing w:after="277"/>
        <w:ind w:left="4040"/>
        <w:jc w:val="both"/>
        <w:rPr>
          <w:b/>
          <w:bCs/>
          <w:spacing w:val="3"/>
          <w:sz w:val="23"/>
          <w:szCs w:val="23"/>
        </w:rPr>
      </w:pPr>
      <w:r w:rsidRPr="00061ADB">
        <w:rPr>
          <w:b/>
          <w:bCs/>
          <w:spacing w:val="3"/>
          <w:sz w:val="23"/>
          <w:szCs w:val="23"/>
        </w:rPr>
        <w:t>ЗАЯВЛЕНИЕ</w:t>
      </w:r>
    </w:p>
    <w:p w:rsidR="00DF60E1" w:rsidRDefault="00DF60E1" w:rsidP="007E2057">
      <w:pPr>
        <w:widowControl w:val="0"/>
        <w:spacing w:line="360" w:lineRule="auto"/>
        <w:ind w:right="1" w:firstLine="708"/>
        <w:jc w:val="both"/>
        <w:rPr>
          <w:spacing w:val="-13"/>
        </w:rPr>
      </w:pPr>
      <w:r w:rsidRPr="00061ADB">
        <w:rPr>
          <w:sz w:val="25"/>
          <w:szCs w:val="25"/>
        </w:rPr>
        <w:t>Прошу изменить сведения о моем ребенке (сыне, дочер</w:t>
      </w:r>
      <w:r>
        <w:rPr>
          <w:sz w:val="25"/>
          <w:szCs w:val="25"/>
        </w:rPr>
        <w:t>и, опекаемом, приемном ребенке)_</w:t>
      </w:r>
      <w:r w:rsidRPr="00E1501A">
        <w:rPr>
          <w:b/>
          <w:sz w:val="25"/>
          <w:szCs w:val="25"/>
          <w:u w:val="single"/>
        </w:rPr>
        <w:t>Иванове Иване Ивановиче, 01.01</w:t>
      </w:r>
      <w:r w:rsidRPr="00631930">
        <w:rPr>
          <w:b/>
          <w:sz w:val="25"/>
          <w:szCs w:val="25"/>
          <w:u w:val="single"/>
        </w:rPr>
        <w:t>.2012 года рождения</w:t>
      </w:r>
      <w:r>
        <w:rPr>
          <w:sz w:val="25"/>
          <w:szCs w:val="25"/>
        </w:rPr>
        <w:t xml:space="preserve"> </w:t>
      </w:r>
      <w:r w:rsidRPr="00061ADB">
        <w:rPr>
          <w:sz w:val="25"/>
          <w:szCs w:val="25"/>
        </w:rPr>
        <w:t>, зарегистрированном в</w:t>
      </w:r>
      <w:r>
        <w:rPr>
          <w:sz w:val="25"/>
          <w:szCs w:val="25"/>
        </w:rPr>
        <w:t xml:space="preserve"> электронном</w:t>
      </w:r>
      <w:r w:rsidRPr="00061ADB">
        <w:rPr>
          <w:sz w:val="25"/>
          <w:szCs w:val="25"/>
        </w:rPr>
        <w:t xml:space="preserve"> реестр</w:t>
      </w:r>
      <w:r>
        <w:rPr>
          <w:sz w:val="25"/>
          <w:szCs w:val="25"/>
        </w:rPr>
        <w:t>е</w:t>
      </w:r>
      <w:r w:rsidRPr="00061ADB">
        <w:rPr>
          <w:sz w:val="25"/>
          <w:szCs w:val="25"/>
        </w:rPr>
        <w:t xml:space="preserve"> будущих воспитанников для предоставления места в муниципальном дошкольном образовательном учреждении</w:t>
      </w:r>
      <w:r>
        <w:rPr>
          <w:sz w:val="25"/>
          <w:szCs w:val="25"/>
        </w:rPr>
        <w:t xml:space="preserve"> №</w:t>
      </w:r>
      <w:r>
        <w:rPr>
          <w:sz w:val="25"/>
          <w:szCs w:val="25"/>
        </w:rPr>
        <w:tab/>
        <w:t>хххх ___________</w:t>
      </w:r>
    </w:p>
    <w:p w:rsidR="00DF60E1" w:rsidRPr="006D4B27" w:rsidRDefault="00DF60E1" w:rsidP="007E2057">
      <w:pPr>
        <w:widowControl w:val="0"/>
        <w:spacing w:line="360" w:lineRule="auto"/>
        <w:ind w:right="1"/>
        <w:jc w:val="both"/>
        <w:rPr>
          <w:sz w:val="25"/>
          <w:szCs w:val="25"/>
        </w:rPr>
      </w:pPr>
      <w:r>
        <w:rPr>
          <w:spacing w:val="-13"/>
        </w:rPr>
        <w:t>_________________________________________________________________________________________________________</w:t>
      </w:r>
    </w:p>
    <w:p w:rsidR="00DF60E1" w:rsidRPr="006D4B27" w:rsidRDefault="00DF60E1" w:rsidP="007E2057">
      <w:pPr>
        <w:widowControl w:val="0"/>
        <w:ind w:right="1"/>
        <w:jc w:val="center"/>
      </w:pPr>
      <w:r w:rsidRPr="006D4B27">
        <w:t>(указываются сведения для изменения)</w:t>
      </w:r>
    </w:p>
    <w:p w:rsidR="00DF60E1" w:rsidRPr="00061ADB" w:rsidRDefault="00DF60E1" w:rsidP="007E2057">
      <w:pPr>
        <w:ind w:right="1" w:firstLine="709"/>
        <w:jc w:val="both"/>
        <w:rPr>
          <w:sz w:val="26"/>
          <w:szCs w:val="32"/>
        </w:rPr>
      </w:pPr>
    </w:p>
    <w:p w:rsidR="00DF60E1" w:rsidRDefault="00DF60E1" w:rsidP="007E2057">
      <w:pPr>
        <w:spacing w:line="360" w:lineRule="auto"/>
        <w:ind w:firstLine="709"/>
        <w:rPr>
          <w:sz w:val="26"/>
          <w:szCs w:val="32"/>
        </w:rPr>
      </w:pPr>
    </w:p>
    <w:p w:rsidR="00DF60E1" w:rsidRPr="00061ADB" w:rsidRDefault="00DF60E1" w:rsidP="007E2057">
      <w:pPr>
        <w:spacing w:line="360" w:lineRule="auto"/>
        <w:ind w:firstLine="709"/>
        <w:rPr>
          <w:sz w:val="26"/>
          <w:szCs w:val="32"/>
        </w:rPr>
      </w:pPr>
    </w:p>
    <w:p w:rsidR="00DF60E1" w:rsidRPr="00061ADB" w:rsidRDefault="00DF60E1" w:rsidP="007E2057">
      <w:pPr>
        <w:spacing w:line="360" w:lineRule="auto"/>
        <w:ind w:firstLine="709"/>
        <w:rPr>
          <w:sz w:val="26"/>
          <w:szCs w:val="32"/>
        </w:rPr>
      </w:pPr>
    </w:p>
    <w:p w:rsidR="00DF60E1" w:rsidRPr="00061ADB" w:rsidRDefault="00DF60E1" w:rsidP="007E2057">
      <w:pPr>
        <w:rPr>
          <w:sz w:val="26"/>
          <w:szCs w:val="32"/>
        </w:rPr>
      </w:pPr>
      <w:r w:rsidRPr="00061ADB">
        <w:rPr>
          <w:sz w:val="26"/>
          <w:szCs w:val="32"/>
        </w:rPr>
        <w:t>«__» ________________ 20 __ г.             _______________             /_______________/</w:t>
      </w:r>
    </w:p>
    <w:p w:rsidR="00DF60E1" w:rsidRPr="00061ADB" w:rsidRDefault="00DF60E1" w:rsidP="007E2057">
      <w:pPr>
        <w:widowControl w:val="0"/>
        <w:jc w:val="center"/>
        <w:rPr>
          <w:spacing w:val="2"/>
        </w:rPr>
      </w:pPr>
      <w:r w:rsidRPr="00061ADB">
        <w:rPr>
          <w:spacing w:val="2"/>
        </w:rPr>
        <w:t xml:space="preserve">                                                                                  (подпись заявителя)                 (расшифровка подписи)</w:t>
      </w:r>
    </w:p>
    <w:p w:rsidR="00DF60E1" w:rsidRPr="00061ADB" w:rsidRDefault="00DF60E1" w:rsidP="007E2057">
      <w:pPr>
        <w:widowControl w:val="0"/>
        <w:jc w:val="center"/>
        <w:rPr>
          <w:spacing w:val="2"/>
        </w:rPr>
      </w:pPr>
    </w:p>
    <w:p w:rsidR="00DF60E1" w:rsidRDefault="00DF60E1" w:rsidP="007E2057">
      <w:pPr>
        <w:spacing w:line="360" w:lineRule="auto"/>
        <w:ind w:firstLine="709"/>
        <w:rPr>
          <w:sz w:val="26"/>
          <w:szCs w:val="32"/>
        </w:rPr>
      </w:pPr>
    </w:p>
    <w:p w:rsidR="00DF60E1" w:rsidRPr="00061ADB" w:rsidRDefault="00DF60E1" w:rsidP="007E2057">
      <w:pPr>
        <w:widowControl w:val="0"/>
        <w:spacing w:line="288" w:lineRule="exact"/>
        <w:ind w:left="40"/>
        <w:jc w:val="both"/>
        <w:rPr>
          <w:sz w:val="25"/>
          <w:szCs w:val="25"/>
        </w:rPr>
      </w:pPr>
      <w:r w:rsidRPr="00061ADB">
        <w:rPr>
          <w:sz w:val="25"/>
          <w:szCs w:val="25"/>
        </w:rPr>
        <w:t>ФОРМА</w:t>
      </w:r>
    </w:p>
    <w:p w:rsidR="00DF60E1" w:rsidRPr="00061ADB" w:rsidRDefault="00DF60E1" w:rsidP="007E2057">
      <w:pPr>
        <w:widowControl w:val="0"/>
        <w:spacing w:line="288" w:lineRule="exact"/>
        <w:ind w:right="40"/>
        <w:jc w:val="right"/>
        <w:rPr>
          <w:sz w:val="25"/>
          <w:szCs w:val="25"/>
        </w:rPr>
      </w:pPr>
      <w:r w:rsidRPr="00061ADB">
        <w:rPr>
          <w:sz w:val="25"/>
          <w:szCs w:val="25"/>
        </w:rPr>
        <w:t>Приложение № 4</w:t>
      </w:r>
    </w:p>
    <w:p w:rsidR="00DF60E1" w:rsidRPr="00201E20" w:rsidRDefault="00DF60E1" w:rsidP="00201E20">
      <w:pPr>
        <w:widowControl w:val="0"/>
        <w:tabs>
          <w:tab w:val="left" w:pos="6268"/>
          <w:tab w:val="left" w:pos="8582"/>
        </w:tabs>
        <w:spacing w:line="288" w:lineRule="exact"/>
        <w:ind w:left="4060" w:right="40"/>
        <w:rPr>
          <w:sz w:val="25"/>
          <w:szCs w:val="25"/>
        </w:rPr>
      </w:pPr>
      <w:r w:rsidRPr="00061ADB">
        <w:rPr>
          <w:sz w:val="25"/>
          <w:szCs w:val="25"/>
        </w:rPr>
        <w:t xml:space="preserve">к административному регламенту предоставления муниципальной услуги </w:t>
      </w:r>
      <w:r w:rsidRPr="00201E20">
        <w:rPr>
          <w:sz w:val="25"/>
          <w:szCs w:val="25"/>
        </w:rPr>
        <w:t xml:space="preserve"> «Прием заявлений и постановка на учет детей </w:t>
      </w:r>
    </w:p>
    <w:p w:rsidR="00DF60E1" w:rsidRDefault="00DF60E1" w:rsidP="00201E20">
      <w:pPr>
        <w:widowControl w:val="0"/>
        <w:tabs>
          <w:tab w:val="left" w:pos="6268"/>
          <w:tab w:val="left" w:pos="8582"/>
        </w:tabs>
        <w:spacing w:line="288" w:lineRule="exact"/>
        <w:ind w:left="4060" w:right="40"/>
        <w:rPr>
          <w:sz w:val="25"/>
          <w:szCs w:val="25"/>
        </w:rPr>
      </w:pPr>
      <w:r w:rsidRPr="00201E20">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061ADB" w:rsidRDefault="00DF60E1" w:rsidP="00201E20">
      <w:pPr>
        <w:widowControl w:val="0"/>
        <w:tabs>
          <w:tab w:val="left" w:pos="6268"/>
          <w:tab w:val="left" w:pos="8582"/>
        </w:tabs>
        <w:spacing w:line="288" w:lineRule="exact"/>
        <w:ind w:left="4060" w:right="40"/>
        <w:rPr>
          <w:sz w:val="25"/>
          <w:szCs w:val="25"/>
        </w:rPr>
      </w:pPr>
      <w:r w:rsidRPr="00061ADB">
        <w:rPr>
          <w:sz w:val="25"/>
          <w:szCs w:val="25"/>
        </w:rPr>
        <w:t>утвержденного постановлением Дальнереченского городского округа</w:t>
      </w:r>
    </w:p>
    <w:p w:rsidR="00DF60E1" w:rsidRPr="00061ADB" w:rsidRDefault="00DF60E1" w:rsidP="007E2057">
      <w:pPr>
        <w:widowControl w:val="0"/>
        <w:tabs>
          <w:tab w:val="left" w:pos="5678"/>
        </w:tabs>
        <w:spacing w:line="288" w:lineRule="exact"/>
        <w:ind w:left="4060"/>
        <w:jc w:val="both"/>
        <w:rPr>
          <w:sz w:val="25"/>
          <w:szCs w:val="25"/>
        </w:rPr>
      </w:pPr>
      <w:r w:rsidRPr="00061ADB">
        <w:rPr>
          <w:sz w:val="25"/>
          <w:szCs w:val="25"/>
        </w:rPr>
        <w:t>от</w:t>
      </w:r>
      <w:r>
        <w:rPr>
          <w:sz w:val="25"/>
          <w:szCs w:val="25"/>
        </w:rPr>
        <w:t xml:space="preserve"> № </w:t>
      </w:r>
    </w:p>
    <w:p w:rsidR="00DF60E1" w:rsidRPr="00061ADB" w:rsidRDefault="00DF60E1" w:rsidP="007E2057">
      <w:pPr>
        <w:spacing w:line="360" w:lineRule="auto"/>
        <w:ind w:firstLine="709"/>
        <w:rPr>
          <w:sz w:val="26"/>
          <w:szCs w:val="32"/>
        </w:rPr>
      </w:pPr>
    </w:p>
    <w:p w:rsidR="00DF60E1" w:rsidRPr="008B69B7" w:rsidRDefault="00DF60E1" w:rsidP="007E2057">
      <w:pPr>
        <w:suppressAutoHyphens/>
        <w:ind w:left="4111" w:hanging="51"/>
        <w:jc w:val="both"/>
        <w:rPr>
          <w:bCs/>
          <w:sz w:val="25"/>
          <w:szCs w:val="25"/>
        </w:rPr>
      </w:pPr>
      <w:r w:rsidRPr="008B69B7">
        <w:rPr>
          <w:bCs/>
          <w:sz w:val="25"/>
          <w:szCs w:val="25"/>
        </w:rPr>
        <w:t>Начальнику</w:t>
      </w:r>
      <w:r w:rsidRPr="008B69B7">
        <w:rPr>
          <w:bCs/>
          <w:sz w:val="25"/>
          <w:szCs w:val="25"/>
        </w:rPr>
        <w:tab/>
        <w:t>МКУ «Управление образования»</w:t>
      </w:r>
    </w:p>
    <w:p w:rsidR="00DF60E1" w:rsidRPr="008B69B7" w:rsidRDefault="00DF60E1" w:rsidP="007E2057">
      <w:pPr>
        <w:suppressAutoHyphens/>
        <w:ind w:left="4111" w:hanging="51"/>
        <w:jc w:val="both"/>
        <w:rPr>
          <w:bCs/>
          <w:sz w:val="25"/>
          <w:szCs w:val="25"/>
        </w:rPr>
      </w:pPr>
      <w:r w:rsidRPr="008B69B7">
        <w:rPr>
          <w:bCs/>
          <w:sz w:val="25"/>
          <w:szCs w:val="25"/>
        </w:rPr>
        <w:t>Балакиной Г.А.</w:t>
      </w:r>
    </w:p>
    <w:p w:rsidR="00DF60E1" w:rsidRPr="004D4206" w:rsidRDefault="00DF60E1" w:rsidP="00E1501A">
      <w:pPr>
        <w:suppressAutoHyphens/>
        <w:ind w:left="4111" w:hanging="51"/>
        <w:jc w:val="both"/>
        <w:rPr>
          <w:b/>
          <w:bCs/>
          <w:sz w:val="25"/>
          <w:szCs w:val="25"/>
          <w:u w:val="single"/>
        </w:rPr>
      </w:pPr>
      <w:r>
        <w:rPr>
          <w:bCs/>
          <w:sz w:val="25"/>
          <w:szCs w:val="25"/>
        </w:rPr>
        <w:t xml:space="preserve">от </w:t>
      </w:r>
      <w:r w:rsidRPr="004D4206">
        <w:rPr>
          <w:b/>
          <w:bCs/>
          <w:sz w:val="25"/>
          <w:szCs w:val="25"/>
          <w:u w:val="single"/>
        </w:rPr>
        <w:t>Ивановой Татьяны Ивановны, 12.12.1989 года рождения</w:t>
      </w:r>
      <w:r>
        <w:rPr>
          <w:b/>
          <w:bCs/>
          <w:sz w:val="25"/>
          <w:szCs w:val="25"/>
          <w:u w:val="single"/>
        </w:rPr>
        <w:t>__________________________________</w:t>
      </w:r>
    </w:p>
    <w:p w:rsidR="00DF60E1" w:rsidRPr="00CD58C9" w:rsidRDefault="00DF60E1" w:rsidP="00E1501A">
      <w:pPr>
        <w:suppressAutoHyphens/>
        <w:ind w:left="4111" w:hanging="51"/>
        <w:jc w:val="both"/>
        <w:rPr>
          <w:bCs/>
        </w:rPr>
      </w:pPr>
      <w:r w:rsidRPr="008B69B7">
        <w:rPr>
          <w:bCs/>
          <w:sz w:val="25"/>
          <w:szCs w:val="25"/>
        </w:rPr>
        <w:t xml:space="preserve">                </w:t>
      </w:r>
      <w:r>
        <w:rPr>
          <w:bCs/>
          <w:sz w:val="25"/>
          <w:szCs w:val="25"/>
        </w:rPr>
        <w:tab/>
      </w:r>
      <w:r w:rsidRPr="00CD58C9">
        <w:rPr>
          <w:bCs/>
        </w:rPr>
        <w:t>ФИО, дата рождения</w:t>
      </w:r>
    </w:p>
    <w:p w:rsidR="00DF60E1" w:rsidRPr="008B69B7" w:rsidRDefault="00DF60E1" w:rsidP="00E1501A">
      <w:pPr>
        <w:suppressAutoHyphens/>
        <w:ind w:left="4111" w:hanging="51"/>
        <w:jc w:val="both"/>
        <w:rPr>
          <w:bCs/>
          <w:sz w:val="25"/>
          <w:szCs w:val="25"/>
        </w:rPr>
      </w:pPr>
      <w:r>
        <w:rPr>
          <w:bCs/>
          <w:sz w:val="25"/>
          <w:szCs w:val="25"/>
        </w:rPr>
        <w:t xml:space="preserve">Паспорт серия </w:t>
      </w:r>
      <w:r w:rsidRPr="004D4206">
        <w:rPr>
          <w:b/>
          <w:bCs/>
          <w:sz w:val="25"/>
          <w:szCs w:val="25"/>
        </w:rPr>
        <w:t xml:space="preserve">0205 </w:t>
      </w:r>
      <w:r>
        <w:rPr>
          <w:bCs/>
          <w:sz w:val="25"/>
          <w:szCs w:val="25"/>
        </w:rPr>
        <w:t xml:space="preserve">№ </w:t>
      </w:r>
      <w:r w:rsidRPr="004D4206">
        <w:rPr>
          <w:b/>
          <w:bCs/>
          <w:sz w:val="25"/>
          <w:szCs w:val="25"/>
        </w:rPr>
        <w:t>555555</w:t>
      </w:r>
      <w:r>
        <w:rPr>
          <w:bCs/>
          <w:sz w:val="25"/>
          <w:szCs w:val="25"/>
        </w:rPr>
        <w:t xml:space="preserve"> </w:t>
      </w:r>
      <w:r w:rsidRPr="008B69B7">
        <w:rPr>
          <w:bCs/>
          <w:sz w:val="25"/>
          <w:szCs w:val="25"/>
        </w:rPr>
        <w:t xml:space="preserve">Выдан </w:t>
      </w:r>
      <w:r>
        <w:rPr>
          <w:bCs/>
          <w:sz w:val="25"/>
          <w:szCs w:val="25"/>
        </w:rPr>
        <w:t xml:space="preserve"> </w:t>
      </w:r>
      <w:r w:rsidRPr="00631930">
        <w:rPr>
          <w:b/>
          <w:bCs/>
          <w:sz w:val="25"/>
          <w:szCs w:val="25"/>
          <w:u w:val="single"/>
        </w:rPr>
        <w:t>ОУФМС ДГО и ДМР 02.03.2004 г.</w:t>
      </w:r>
      <w:r>
        <w:rPr>
          <w:b/>
          <w:bCs/>
          <w:sz w:val="25"/>
          <w:szCs w:val="25"/>
          <w:u w:val="single"/>
        </w:rPr>
        <w:t>_____________________</w:t>
      </w:r>
    </w:p>
    <w:p w:rsidR="00DF60E1" w:rsidRPr="008203DC" w:rsidRDefault="00DF60E1" w:rsidP="00E1501A">
      <w:pPr>
        <w:suppressAutoHyphens/>
        <w:ind w:left="4111" w:hanging="51"/>
        <w:jc w:val="both"/>
        <w:rPr>
          <w:bCs/>
        </w:rPr>
      </w:pPr>
      <w:r w:rsidRPr="008203DC">
        <w:rPr>
          <w:bCs/>
        </w:rPr>
        <w:t xml:space="preserve">                                           Когда, кем</w:t>
      </w:r>
    </w:p>
    <w:p w:rsidR="00DF60E1" w:rsidRDefault="00DF60E1" w:rsidP="00E1501A">
      <w:pPr>
        <w:suppressAutoHyphens/>
        <w:ind w:left="4111" w:hanging="51"/>
        <w:jc w:val="both"/>
        <w:rPr>
          <w:bCs/>
          <w:sz w:val="25"/>
          <w:szCs w:val="25"/>
        </w:rPr>
      </w:pPr>
      <w:r w:rsidRPr="008B69B7">
        <w:rPr>
          <w:bCs/>
          <w:sz w:val="25"/>
          <w:szCs w:val="25"/>
        </w:rPr>
        <w:t>_______________________________________</w:t>
      </w:r>
      <w:r>
        <w:rPr>
          <w:bCs/>
          <w:sz w:val="25"/>
          <w:szCs w:val="25"/>
        </w:rPr>
        <w:t>_____,</w:t>
      </w:r>
    </w:p>
    <w:p w:rsidR="00DF60E1" w:rsidRPr="00631930" w:rsidRDefault="00DF60E1" w:rsidP="00E1501A">
      <w:pPr>
        <w:suppressAutoHyphens/>
        <w:ind w:left="4111" w:hanging="51"/>
        <w:jc w:val="both"/>
        <w:rPr>
          <w:bCs/>
          <w:sz w:val="25"/>
          <w:szCs w:val="25"/>
          <w:u w:val="single"/>
        </w:rPr>
      </w:pPr>
      <w:r>
        <w:rPr>
          <w:bCs/>
          <w:sz w:val="25"/>
          <w:szCs w:val="25"/>
        </w:rPr>
        <w:t xml:space="preserve">проживающей (его) по </w:t>
      </w:r>
      <w:r w:rsidRPr="00631930">
        <w:rPr>
          <w:bCs/>
          <w:sz w:val="25"/>
          <w:szCs w:val="25"/>
          <w:u w:val="single"/>
        </w:rPr>
        <w:t>адресу г. Дальнереченск, ул. Милицейская, 3-25</w:t>
      </w:r>
      <w:r>
        <w:rPr>
          <w:bCs/>
          <w:sz w:val="25"/>
          <w:szCs w:val="25"/>
          <w:u w:val="single"/>
        </w:rPr>
        <w:t>___________________________</w:t>
      </w:r>
    </w:p>
    <w:p w:rsidR="00DF60E1" w:rsidRDefault="00DF60E1" w:rsidP="00E1501A">
      <w:pPr>
        <w:suppressAutoHyphens/>
        <w:ind w:left="4111" w:hanging="51"/>
        <w:jc w:val="both"/>
        <w:rPr>
          <w:bCs/>
        </w:rPr>
      </w:pPr>
      <w:r w:rsidRPr="008203DC">
        <w:rPr>
          <w:bCs/>
        </w:rPr>
        <w:t xml:space="preserve">                </w:t>
      </w:r>
      <w:r>
        <w:rPr>
          <w:bCs/>
        </w:rPr>
        <w:tab/>
      </w:r>
      <w:r>
        <w:rPr>
          <w:bCs/>
        </w:rPr>
        <w:tab/>
      </w:r>
      <w:r w:rsidRPr="008203DC">
        <w:rPr>
          <w:bCs/>
        </w:rPr>
        <w:t xml:space="preserve"> </w:t>
      </w:r>
      <w:r>
        <w:rPr>
          <w:bCs/>
        </w:rPr>
        <w:t xml:space="preserve">                                          адрес по прописке</w:t>
      </w:r>
    </w:p>
    <w:p w:rsidR="00DF60E1" w:rsidRDefault="00DF60E1" w:rsidP="00E1501A">
      <w:pPr>
        <w:suppressAutoHyphens/>
        <w:ind w:left="4111" w:hanging="51"/>
        <w:jc w:val="both"/>
        <w:rPr>
          <w:bCs/>
        </w:rPr>
      </w:pPr>
      <w:r w:rsidRPr="00631930">
        <w:rPr>
          <w:bCs/>
          <w:sz w:val="25"/>
          <w:szCs w:val="25"/>
          <w:u w:val="single"/>
        </w:rPr>
        <w:t>г. Дальнереченск, ул. Милицейская, 3-25</w:t>
      </w:r>
      <w:r>
        <w:rPr>
          <w:bCs/>
        </w:rPr>
        <w:t>_______</w:t>
      </w:r>
    </w:p>
    <w:p w:rsidR="00DF60E1" w:rsidRPr="008203DC" w:rsidRDefault="00DF60E1" w:rsidP="00E1501A">
      <w:pPr>
        <w:suppressAutoHyphens/>
        <w:ind w:left="4111" w:hanging="51"/>
        <w:jc w:val="both"/>
        <w:rPr>
          <w:bCs/>
        </w:rPr>
      </w:pPr>
      <w:r>
        <w:rPr>
          <w:bCs/>
        </w:rPr>
        <w:t xml:space="preserve">                                 фактический адрес проживания</w:t>
      </w:r>
    </w:p>
    <w:p w:rsidR="00DF60E1" w:rsidRPr="008B69B7" w:rsidRDefault="00DF60E1" w:rsidP="00E1501A">
      <w:pPr>
        <w:suppressAutoHyphens/>
        <w:ind w:left="4111" w:hanging="51"/>
        <w:jc w:val="both"/>
        <w:rPr>
          <w:bCs/>
          <w:sz w:val="25"/>
          <w:szCs w:val="25"/>
        </w:rPr>
      </w:pPr>
      <w:r w:rsidRPr="008B69B7">
        <w:rPr>
          <w:bCs/>
          <w:sz w:val="25"/>
          <w:szCs w:val="25"/>
        </w:rPr>
        <w:t>_______</w:t>
      </w:r>
      <w:r>
        <w:rPr>
          <w:bCs/>
          <w:sz w:val="25"/>
          <w:szCs w:val="25"/>
        </w:rPr>
        <w:t>891хххххххххххххххх</w:t>
      </w:r>
      <w:r w:rsidRPr="008B69B7">
        <w:rPr>
          <w:bCs/>
          <w:sz w:val="25"/>
          <w:szCs w:val="25"/>
        </w:rPr>
        <w:t>______________</w:t>
      </w:r>
      <w:r>
        <w:rPr>
          <w:bCs/>
          <w:sz w:val="25"/>
          <w:szCs w:val="25"/>
        </w:rPr>
        <w:t>____</w:t>
      </w:r>
    </w:p>
    <w:p w:rsidR="00DF60E1" w:rsidRPr="008203DC" w:rsidRDefault="00DF60E1" w:rsidP="00E1501A">
      <w:pPr>
        <w:suppressAutoHyphens/>
        <w:ind w:left="4111" w:hanging="51"/>
        <w:jc w:val="both"/>
        <w:rPr>
          <w:bCs/>
        </w:rPr>
      </w:pPr>
      <w:r w:rsidRPr="008B69B7">
        <w:rPr>
          <w:bCs/>
          <w:sz w:val="25"/>
          <w:szCs w:val="25"/>
        </w:rPr>
        <w:t xml:space="preserve">                     </w:t>
      </w:r>
      <w:r>
        <w:rPr>
          <w:bCs/>
          <w:sz w:val="25"/>
          <w:szCs w:val="25"/>
        </w:rPr>
        <w:tab/>
        <w:t xml:space="preserve">     </w:t>
      </w:r>
      <w:r w:rsidRPr="008203DC">
        <w:rPr>
          <w:bCs/>
        </w:rPr>
        <w:t>контактный телефон</w:t>
      </w:r>
    </w:p>
    <w:p w:rsidR="00DF60E1" w:rsidRPr="008B69B7" w:rsidRDefault="00DF60E1" w:rsidP="00E1501A">
      <w:pPr>
        <w:suppressAutoHyphens/>
        <w:ind w:left="4111" w:hanging="51"/>
        <w:jc w:val="both"/>
        <w:rPr>
          <w:bCs/>
          <w:sz w:val="25"/>
          <w:szCs w:val="25"/>
        </w:rPr>
      </w:pPr>
      <w:r w:rsidRPr="008B69B7">
        <w:rPr>
          <w:bCs/>
          <w:sz w:val="25"/>
          <w:szCs w:val="25"/>
        </w:rPr>
        <w:t>_______________________________________</w:t>
      </w:r>
      <w:r>
        <w:rPr>
          <w:bCs/>
          <w:sz w:val="25"/>
          <w:szCs w:val="25"/>
        </w:rPr>
        <w:t>____</w:t>
      </w:r>
    </w:p>
    <w:p w:rsidR="00DF60E1" w:rsidRPr="00061ADB" w:rsidRDefault="00DF60E1" w:rsidP="007E2057">
      <w:pPr>
        <w:spacing w:line="360" w:lineRule="auto"/>
        <w:ind w:firstLine="709"/>
        <w:rPr>
          <w:sz w:val="26"/>
          <w:szCs w:val="32"/>
        </w:rPr>
      </w:pPr>
    </w:p>
    <w:p w:rsidR="00DF60E1" w:rsidRPr="00061ADB" w:rsidRDefault="00DF60E1" w:rsidP="007E2057">
      <w:pPr>
        <w:widowControl w:val="0"/>
        <w:spacing w:after="213" w:line="230" w:lineRule="exact"/>
        <w:ind w:left="4060"/>
        <w:jc w:val="both"/>
        <w:rPr>
          <w:sz w:val="25"/>
          <w:szCs w:val="25"/>
        </w:rPr>
      </w:pPr>
      <w:r w:rsidRPr="00061ADB">
        <w:rPr>
          <w:sz w:val="25"/>
          <w:szCs w:val="25"/>
        </w:rPr>
        <w:t>ЗАЯВЛЕНИЕ</w:t>
      </w:r>
    </w:p>
    <w:p w:rsidR="00DF60E1" w:rsidRPr="00061ADB" w:rsidRDefault="00DF60E1" w:rsidP="007E2057">
      <w:pPr>
        <w:widowControl w:val="0"/>
        <w:spacing w:line="360" w:lineRule="auto"/>
        <w:ind w:right="40" w:firstLine="708"/>
        <w:jc w:val="both"/>
        <w:rPr>
          <w:sz w:val="25"/>
          <w:szCs w:val="25"/>
        </w:rPr>
      </w:pPr>
      <w:r w:rsidRPr="00061ADB">
        <w:rPr>
          <w:sz w:val="25"/>
          <w:szCs w:val="25"/>
        </w:rPr>
        <w:t>Прошу перевести моего ребенка (сына, дочь, опекаемого, приемного ребенка)</w:t>
      </w:r>
    </w:p>
    <w:p w:rsidR="00DF60E1" w:rsidRPr="00061ADB" w:rsidRDefault="00DF60E1" w:rsidP="007E2057">
      <w:pPr>
        <w:widowControl w:val="0"/>
        <w:spacing w:line="360" w:lineRule="auto"/>
        <w:ind w:right="40"/>
        <w:jc w:val="both"/>
        <w:rPr>
          <w:sz w:val="25"/>
          <w:szCs w:val="25"/>
        </w:rPr>
      </w:pPr>
      <w:r w:rsidRPr="00E1501A">
        <w:rPr>
          <w:b/>
          <w:sz w:val="25"/>
          <w:szCs w:val="25"/>
          <w:u w:val="single"/>
        </w:rPr>
        <w:t>Иванов</w:t>
      </w:r>
      <w:r>
        <w:rPr>
          <w:b/>
          <w:sz w:val="25"/>
          <w:szCs w:val="25"/>
          <w:u w:val="single"/>
        </w:rPr>
        <w:t>а Ивана</w:t>
      </w:r>
      <w:r w:rsidRPr="00E1501A">
        <w:rPr>
          <w:b/>
          <w:sz w:val="25"/>
          <w:szCs w:val="25"/>
          <w:u w:val="single"/>
        </w:rPr>
        <w:t xml:space="preserve"> Иванович</w:t>
      </w:r>
      <w:r>
        <w:rPr>
          <w:b/>
          <w:sz w:val="25"/>
          <w:szCs w:val="25"/>
          <w:u w:val="single"/>
        </w:rPr>
        <w:t>а</w:t>
      </w:r>
      <w:r w:rsidRPr="00E1501A">
        <w:rPr>
          <w:b/>
          <w:sz w:val="25"/>
          <w:szCs w:val="25"/>
          <w:u w:val="single"/>
        </w:rPr>
        <w:t>, 01.01</w:t>
      </w:r>
      <w:r w:rsidRPr="00631930">
        <w:rPr>
          <w:b/>
          <w:sz w:val="25"/>
          <w:szCs w:val="25"/>
          <w:u w:val="single"/>
        </w:rPr>
        <w:t>.2012 года рождения</w:t>
      </w:r>
      <w:r w:rsidRPr="00061ADB">
        <w:rPr>
          <w:sz w:val="25"/>
          <w:szCs w:val="25"/>
        </w:rPr>
        <w:t>, посещающего в</w:t>
      </w:r>
    </w:p>
    <w:p w:rsidR="00DF60E1" w:rsidRDefault="00DF60E1" w:rsidP="007E2057">
      <w:pPr>
        <w:widowControl w:val="0"/>
        <w:spacing w:line="360" w:lineRule="auto"/>
        <w:ind w:right="40"/>
        <w:rPr>
          <w:sz w:val="25"/>
          <w:szCs w:val="25"/>
        </w:rPr>
      </w:pPr>
      <w:r w:rsidRPr="00061ADB">
        <w:rPr>
          <w:sz w:val="25"/>
          <w:szCs w:val="25"/>
        </w:rPr>
        <w:t xml:space="preserve">настоящее время муниципальное дошкольное образовательное учреждение </w:t>
      </w:r>
      <w:r>
        <w:rPr>
          <w:sz w:val="25"/>
          <w:szCs w:val="25"/>
        </w:rPr>
        <w:t xml:space="preserve"> № __хх__ </w:t>
      </w:r>
      <w:r w:rsidRPr="00061ADB">
        <w:rPr>
          <w:sz w:val="25"/>
          <w:szCs w:val="25"/>
        </w:rPr>
        <w:t>в муниципальное дошкольное образовательное</w:t>
      </w:r>
      <w:r>
        <w:rPr>
          <w:sz w:val="25"/>
          <w:szCs w:val="25"/>
        </w:rPr>
        <w:t xml:space="preserve"> </w:t>
      </w:r>
      <w:r w:rsidRPr="00061ADB">
        <w:rPr>
          <w:sz w:val="25"/>
          <w:szCs w:val="25"/>
        </w:rPr>
        <w:t>учреждение №</w:t>
      </w:r>
      <w:r>
        <w:rPr>
          <w:sz w:val="25"/>
          <w:szCs w:val="25"/>
        </w:rPr>
        <w:t xml:space="preserve"> __хх__  </w:t>
      </w:r>
      <w:r w:rsidRPr="00061ADB">
        <w:rPr>
          <w:sz w:val="25"/>
          <w:szCs w:val="25"/>
        </w:rPr>
        <w:t>в связи с</w:t>
      </w:r>
      <w:r>
        <w:rPr>
          <w:sz w:val="25"/>
          <w:szCs w:val="25"/>
        </w:rPr>
        <w:t xml:space="preserve"> ________</w:t>
      </w:r>
    </w:p>
    <w:p w:rsidR="00DF60E1" w:rsidRPr="00061ADB" w:rsidRDefault="00DF60E1" w:rsidP="007E2057">
      <w:pPr>
        <w:widowControl w:val="0"/>
        <w:spacing w:line="360" w:lineRule="auto"/>
        <w:ind w:right="40"/>
        <w:rPr>
          <w:sz w:val="25"/>
          <w:szCs w:val="25"/>
        </w:rPr>
      </w:pPr>
      <w:r>
        <w:rPr>
          <w:sz w:val="25"/>
          <w:szCs w:val="25"/>
        </w:rPr>
        <w:t>____________________________________________________________________________</w:t>
      </w:r>
      <w:r w:rsidRPr="00061ADB">
        <w:rPr>
          <w:sz w:val="25"/>
          <w:szCs w:val="25"/>
        </w:rPr>
        <w:tab/>
      </w:r>
    </w:p>
    <w:p w:rsidR="00DF60E1" w:rsidRDefault="00DF60E1" w:rsidP="007E2057">
      <w:pPr>
        <w:spacing w:line="360" w:lineRule="auto"/>
        <w:rPr>
          <w:sz w:val="26"/>
          <w:szCs w:val="32"/>
        </w:rPr>
      </w:pPr>
    </w:p>
    <w:p w:rsidR="00DF60E1" w:rsidRPr="00061ADB" w:rsidRDefault="00DF60E1" w:rsidP="007E2057">
      <w:pPr>
        <w:tabs>
          <w:tab w:val="left" w:pos="3390"/>
        </w:tabs>
        <w:spacing w:line="360" w:lineRule="auto"/>
        <w:rPr>
          <w:sz w:val="26"/>
          <w:szCs w:val="32"/>
        </w:rPr>
      </w:pPr>
      <w:r>
        <w:rPr>
          <w:sz w:val="26"/>
          <w:szCs w:val="32"/>
        </w:rPr>
        <w:tab/>
      </w:r>
    </w:p>
    <w:p w:rsidR="00DF60E1" w:rsidRPr="00061ADB" w:rsidRDefault="00DF60E1" w:rsidP="007E2057">
      <w:pPr>
        <w:rPr>
          <w:sz w:val="26"/>
          <w:szCs w:val="32"/>
        </w:rPr>
      </w:pPr>
      <w:r w:rsidRPr="00061ADB">
        <w:rPr>
          <w:sz w:val="26"/>
          <w:szCs w:val="32"/>
        </w:rPr>
        <w:t>«__» ________________ 20 __ г.             _______________             /_______________/</w:t>
      </w:r>
    </w:p>
    <w:p w:rsidR="00DF60E1" w:rsidRPr="00061ADB" w:rsidRDefault="00DF60E1" w:rsidP="007E2057">
      <w:pPr>
        <w:widowControl w:val="0"/>
        <w:jc w:val="center"/>
        <w:rPr>
          <w:spacing w:val="2"/>
        </w:rPr>
      </w:pPr>
      <w:r w:rsidRPr="00061ADB">
        <w:rPr>
          <w:spacing w:val="2"/>
        </w:rPr>
        <w:t xml:space="preserve">                                                                                  (подпись заявителя)                 (расшифровка подписи)</w:t>
      </w:r>
    </w:p>
    <w:p w:rsidR="00DF60E1" w:rsidRPr="00061ADB" w:rsidRDefault="00DF60E1" w:rsidP="007E2057">
      <w:pPr>
        <w:widowControl w:val="0"/>
        <w:jc w:val="center"/>
        <w:rPr>
          <w:spacing w:val="2"/>
        </w:rPr>
      </w:pPr>
    </w:p>
    <w:p w:rsidR="00DF60E1" w:rsidRPr="00061ADB" w:rsidRDefault="00DF60E1" w:rsidP="007E2057">
      <w:pPr>
        <w:spacing w:line="360" w:lineRule="auto"/>
        <w:rPr>
          <w:sz w:val="26"/>
          <w:szCs w:val="32"/>
        </w:rPr>
      </w:pPr>
    </w:p>
    <w:p w:rsidR="00DF60E1" w:rsidRDefault="00DF60E1" w:rsidP="007E2057">
      <w:pPr>
        <w:widowControl w:val="0"/>
        <w:spacing w:line="288" w:lineRule="exact"/>
        <w:ind w:left="40"/>
        <w:jc w:val="both"/>
        <w:rPr>
          <w:sz w:val="25"/>
          <w:szCs w:val="25"/>
        </w:rPr>
      </w:pPr>
    </w:p>
    <w:p w:rsidR="00DF60E1" w:rsidRPr="00061ADB" w:rsidRDefault="00DF60E1" w:rsidP="007E2057">
      <w:pPr>
        <w:widowControl w:val="0"/>
        <w:spacing w:line="288" w:lineRule="exact"/>
        <w:ind w:left="40"/>
        <w:jc w:val="both"/>
        <w:rPr>
          <w:sz w:val="25"/>
          <w:szCs w:val="25"/>
        </w:rPr>
      </w:pPr>
      <w:r w:rsidRPr="00061ADB">
        <w:rPr>
          <w:sz w:val="25"/>
          <w:szCs w:val="25"/>
        </w:rPr>
        <w:t>ФОРМА</w:t>
      </w:r>
    </w:p>
    <w:p w:rsidR="00DF60E1" w:rsidRPr="00061ADB" w:rsidRDefault="00DF60E1" w:rsidP="007E2057">
      <w:pPr>
        <w:widowControl w:val="0"/>
        <w:spacing w:line="288" w:lineRule="exact"/>
        <w:ind w:right="40"/>
        <w:jc w:val="right"/>
        <w:rPr>
          <w:sz w:val="25"/>
          <w:szCs w:val="25"/>
        </w:rPr>
      </w:pPr>
      <w:r w:rsidRPr="00061ADB">
        <w:rPr>
          <w:sz w:val="25"/>
          <w:szCs w:val="25"/>
        </w:rPr>
        <w:t>Приложение № 5</w:t>
      </w:r>
    </w:p>
    <w:p w:rsidR="00DF60E1" w:rsidRPr="00201E20" w:rsidRDefault="00DF60E1" w:rsidP="00201E20">
      <w:pPr>
        <w:widowControl w:val="0"/>
        <w:tabs>
          <w:tab w:val="left" w:pos="6268"/>
          <w:tab w:val="left" w:pos="8582"/>
        </w:tabs>
        <w:spacing w:line="288" w:lineRule="exact"/>
        <w:ind w:left="4060" w:right="40"/>
        <w:rPr>
          <w:sz w:val="25"/>
          <w:szCs w:val="25"/>
        </w:rPr>
      </w:pPr>
      <w:r w:rsidRPr="00061ADB">
        <w:rPr>
          <w:sz w:val="25"/>
          <w:szCs w:val="25"/>
        </w:rPr>
        <w:t xml:space="preserve">к административному регламенту предоставления муниципальной услуги </w:t>
      </w:r>
      <w:r w:rsidRPr="00201E20">
        <w:rPr>
          <w:sz w:val="25"/>
          <w:szCs w:val="25"/>
        </w:rPr>
        <w:t xml:space="preserve"> «Прием заявлений и постановка на учет детей </w:t>
      </w:r>
    </w:p>
    <w:p w:rsidR="00DF60E1" w:rsidRDefault="00DF60E1" w:rsidP="00201E20">
      <w:pPr>
        <w:widowControl w:val="0"/>
        <w:tabs>
          <w:tab w:val="left" w:pos="6268"/>
          <w:tab w:val="left" w:pos="8582"/>
        </w:tabs>
        <w:spacing w:line="288" w:lineRule="exact"/>
        <w:ind w:left="4060" w:right="40"/>
        <w:rPr>
          <w:sz w:val="25"/>
          <w:szCs w:val="25"/>
        </w:rPr>
      </w:pPr>
      <w:r w:rsidRPr="00201E20">
        <w:rPr>
          <w:sz w:val="25"/>
          <w:szCs w:val="25"/>
        </w:rPr>
        <w:t>в целях зачисления в муниципальные образовательные организации, реализующие основные общеобразовательные программы дошкольного образования</w:t>
      </w:r>
      <w:r>
        <w:rPr>
          <w:sz w:val="25"/>
          <w:szCs w:val="25"/>
        </w:rPr>
        <w:t>»</w:t>
      </w:r>
    </w:p>
    <w:p w:rsidR="00DF60E1" w:rsidRPr="00061ADB" w:rsidRDefault="00DF60E1" w:rsidP="00201E20">
      <w:pPr>
        <w:widowControl w:val="0"/>
        <w:tabs>
          <w:tab w:val="left" w:pos="6268"/>
          <w:tab w:val="left" w:pos="8582"/>
        </w:tabs>
        <w:spacing w:line="288" w:lineRule="exact"/>
        <w:ind w:left="4060" w:right="40"/>
        <w:rPr>
          <w:sz w:val="25"/>
          <w:szCs w:val="25"/>
        </w:rPr>
      </w:pPr>
      <w:r w:rsidRPr="00061ADB">
        <w:rPr>
          <w:sz w:val="25"/>
          <w:szCs w:val="25"/>
        </w:rPr>
        <w:t>утвержденного постановлением Дальнереченского городского округа</w:t>
      </w:r>
      <w:r>
        <w:rPr>
          <w:sz w:val="25"/>
          <w:szCs w:val="25"/>
        </w:rPr>
        <w:t xml:space="preserve"> </w:t>
      </w:r>
    </w:p>
    <w:p w:rsidR="00DF60E1" w:rsidRPr="00061ADB" w:rsidRDefault="00DF60E1" w:rsidP="007E2057">
      <w:pPr>
        <w:widowControl w:val="0"/>
        <w:tabs>
          <w:tab w:val="left" w:pos="5678"/>
        </w:tabs>
        <w:spacing w:line="288" w:lineRule="exact"/>
        <w:ind w:left="4060"/>
        <w:jc w:val="both"/>
        <w:rPr>
          <w:sz w:val="25"/>
          <w:szCs w:val="25"/>
        </w:rPr>
      </w:pPr>
      <w:r w:rsidRPr="00061ADB">
        <w:rPr>
          <w:sz w:val="25"/>
          <w:szCs w:val="25"/>
        </w:rPr>
        <w:t xml:space="preserve">от </w:t>
      </w:r>
      <w:r>
        <w:rPr>
          <w:sz w:val="25"/>
          <w:szCs w:val="25"/>
        </w:rPr>
        <w:t xml:space="preserve">№ </w:t>
      </w:r>
    </w:p>
    <w:p w:rsidR="00DF60E1" w:rsidRPr="00061ADB" w:rsidRDefault="00DF60E1" w:rsidP="007E2057">
      <w:pPr>
        <w:widowControl w:val="0"/>
        <w:spacing w:line="274" w:lineRule="exact"/>
        <w:ind w:right="20"/>
        <w:jc w:val="center"/>
        <w:rPr>
          <w:b/>
          <w:bCs/>
          <w:spacing w:val="3"/>
          <w:sz w:val="23"/>
          <w:szCs w:val="23"/>
        </w:rPr>
      </w:pPr>
    </w:p>
    <w:p w:rsidR="00DF60E1" w:rsidRPr="00061ADB" w:rsidRDefault="00DF60E1" w:rsidP="007E2057">
      <w:pPr>
        <w:widowControl w:val="0"/>
        <w:spacing w:line="274" w:lineRule="exact"/>
        <w:ind w:right="20"/>
        <w:jc w:val="center"/>
        <w:rPr>
          <w:b/>
          <w:bCs/>
          <w:spacing w:val="3"/>
          <w:sz w:val="23"/>
          <w:szCs w:val="23"/>
        </w:rPr>
      </w:pPr>
      <w:r w:rsidRPr="00061ADB">
        <w:rPr>
          <w:b/>
          <w:bCs/>
          <w:spacing w:val="3"/>
          <w:sz w:val="23"/>
          <w:szCs w:val="23"/>
        </w:rPr>
        <w:t>Внеочередное, первоочередное право на зачисление в муниципальные дошкольные образовательные учреждения Дальнереченского городского округа</w:t>
      </w:r>
    </w:p>
    <w:p w:rsidR="00DF60E1" w:rsidRDefault="00DF60E1" w:rsidP="007E2057">
      <w:pPr>
        <w:spacing w:line="360" w:lineRule="auto"/>
        <w:rPr>
          <w:sz w:val="26"/>
          <w:szCs w:val="3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A0"/>
      </w:tblPr>
      <w:tblGrid>
        <w:gridCol w:w="647"/>
        <w:gridCol w:w="4174"/>
        <w:gridCol w:w="2538"/>
        <w:gridCol w:w="2334"/>
      </w:tblGrid>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center"/>
              <w:rPr>
                <w:sz w:val="24"/>
                <w:szCs w:val="24"/>
              </w:rPr>
            </w:pPr>
            <w:r w:rsidRPr="00246051">
              <w:rPr>
                <w:sz w:val="24"/>
                <w:szCs w:val="24"/>
              </w:rPr>
              <w:t>№ п/п</w:t>
            </w:r>
          </w:p>
        </w:tc>
        <w:tc>
          <w:tcPr>
            <w:tcW w:w="2153"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center"/>
              <w:rPr>
                <w:sz w:val="24"/>
                <w:szCs w:val="24"/>
              </w:rPr>
            </w:pPr>
            <w:r w:rsidRPr="00246051">
              <w:rPr>
                <w:sz w:val="24"/>
                <w:szCs w:val="24"/>
              </w:rPr>
              <w:t>Наименование льготной категории</w:t>
            </w:r>
          </w:p>
        </w:tc>
        <w:tc>
          <w:tcPr>
            <w:tcW w:w="1309"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center"/>
              <w:rPr>
                <w:sz w:val="24"/>
                <w:szCs w:val="24"/>
              </w:rPr>
            </w:pPr>
            <w:r w:rsidRPr="00246051">
              <w:rPr>
                <w:sz w:val="24"/>
                <w:szCs w:val="24"/>
              </w:rPr>
              <w:t>Документы, подтверждающие право на льготное зачисление</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center"/>
              <w:rPr>
                <w:sz w:val="24"/>
                <w:szCs w:val="24"/>
              </w:rPr>
            </w:pPr>
            <w:r w:rsidRPr="00246051">
              <w:rPr>
                <w:sz w:val="24"/>
                <w:szCs w:val="24"/>
              </w:rPr>
              <w:t>Основание</w:t>
            </w:r>
          </w:p>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center"/>
              <w:rPr>
                <w:sz w:val="24"/>
                <w:szCs w:val="24"/>
              </w:rPr>
            </w:pPr>
            <w:r w:rsidRPr="00246051">
              <w:rPr>
                <w:sz w:val="24"/>
                <w:szCs w:val="24"/>
              </w:rPr>
              <w:t>(НПА)</w:t>
            </w:r>
          </w:p>
        </w:tc>
      </w:tr>
      <w:tr w:rsidR="00DF60E1" w:rsidRPr="00246051" w:rsidTr="007E2057">
        <w:trPr>
          <w:trHeight w:val="57"/>
        </w:trPr>
        <w:tc>
          <w:tcPr>
            <w:tcW w:w="5000" w:type="pct"/>
            <w:gridSpan w:val="4"/>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contextualSpacing/>
              <w:jc w:val="center"/>
              <w:rPr>
                <w:b/>
                <w:sz w:val="24"/>
                <w:szCs w:val="24"/>
              </w:rPr>
            </w:pPr>
            <w:r w:rsidRPr="00246051">
              <w:rPr>
                <w:b/>
                <w:sz w:val="24"/>
                <w:szCs w:val="24"/>
              </w:rPr>
              <w:t>1. Во внеочередном порядке предоставляются места в дошкольных учреждениях:</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1.1.</w:t>
            </w:r>
          </w:p>
        </w:tc>
        <w:tc>
          <w:tcPr>
            <w:tcW w:w="2153"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Детям судей</w:t>
            </w:r>
          </w:p>
        </w:tc>
        <w:tc>
          <w:tcPr>
            <w:tcW w:w="1309"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Справка с места работы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Закон РФ  от 26.06. 1992 г. № 3132–1 «О статусе судей в РФ»</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1.2.</w:t>
            </w:r>
          </w:p>
        </w:tc>
        <w:tc>
          <w:tcPr>
            <w:tcW w:w="2153"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Детям прокуроров, их заместителей, помощн. прокуроров по особым поручен., старших помощников и помощников прокуроров, ст. прокуроров и прокуроров управлений и отделов, действующих в пределах своей компетенции, а также др. работников органов и учрежд. прокуратуры, имеющих классные чины (воинские звания)</w:t>
            </w:r>
          </w:p>
        </w:tc>
        <w:tc>
          <w:tcPr>
            <w:tcW w:w="1309"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Справка с места работы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Федеральный закон от 17.01.1992 г. № 2202–1 «О прокуратуре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1.3</w:t>
            </w:r>
          </w:p>
        </w:tc>
        <w:tc>
          <w:tcPr>
            <w:tcW w:w="2153"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Детям сотрудников Следственного комитета. Примечание: к сотрудникам следственного комитета относятся:  руководители следственных органов Следственного комитета, следователи, а также др. должностные лица Следственного комитета, имеющие специальные или воинские звания либо замещающие должности, по которым предусмотрено присвоение специальных или воинских званий.</w:t>
            </w:r>
          </w:p>
        </w:tc>
        <w:tc>
          <w:tcPr>
            <w:tcW w:w="1309"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Справка с места работы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 xml:space="preserve">Федеральный закон от 28.12.2010 </w:t>
            </w:r>
          </w:p>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 403-ФЗ «О Следственном комитете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1.4</w:t>
            </w:r>
          </w:p>
        </w:tc>
        <w:tc>
          <w:tcPr>
            <w:tcW w:w="2153"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Детям граждан, подвергшихся воздействию радиации вследствие катастрофы на Чернобыльской АЭС, указанных в частности: получивших или перенесших лучевую болезнь и др.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инвалидов вследствие чернобыльской катастрофы; семьям,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w:t>
            </w:r>
          </w:p>
        </w:tc>
        <w:tc>
          <w:tcPr>
            <w:tcW w:w="1309" w:type="pct"/>
          </w:tcPr>
          <w:p w:rsidR="00DF60E1" w:rsidRPr="00246051" w:rsidRDefault="00DF60E1" w:rsidP="007E2057">
            <w:pPr>
              <w:suppressAutoHyphens/>
              <w:ind w:right="-29"/>
              <w:rPr>
                <w:color w:val="333333"/>
                <w:sz w:val="24"/>
                <w:szCs w:val="24"/>
              </w:rPr>
            </w:pPr>
            <w:r>
              <w:rPr>
                <w:sz w:val="24"/>
                <w:szCs w:val="24"/>
              </w:rPr>
              <w:t>Удостоверение</w:t>
            </w:r>
            <w:r w:rsidRPr="00246051">
              <w:rPr>
                <w:sz w:val="24"/>
                <w:szCs w:val="24"/>
              </w:rPr>
              <w:t xml:space="preserve"> инвалида или участника ликвидации последствий  катастрофы на Черноб. АЭС; свид-во о смерти одного из родителей (законных представителей), являвшегося кормильцем, из числа граждан, погибших в результате катастрофы на Черноб. АЭС, умерших вследствие лучевой болезни и других заболеваний, возникших в связи с чернобыльской катастрофой, а также умерших инвалидов вследствие чернобыльской катастрофы.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Закон РФ </w:t>
            </w:r>
          </w:p>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от 15.05.1991 г. № 1244–1 «О социальной защите граждан, подвергшихся воздействию радиации вследствие катастрофы на Чернобыльской АЭС»</w:t>
            </w:r>
          </w:p>
        </w:tc>
      </w:tr>
      <w:tr w:rsidR="00DF60E1" w:rsidRPr="00246051" w:rsidTr="007E2057">
        <w:trPr>
          <w:trHeight w:val="57"/>
        </w:trPr>
        <w:tc>
          <w:tcPr>
            <w:tcW w:w="5000" w:type="pct"/>
            <w:gridSpan w:val="4"/>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contextualSpacing/>
              <w:jc w:val="center"/>
              <w:rPr>
                <w:b/>
                <w:sz w:val="24"/>
                <w:szCs w:val="24"/>
              </w:rPr>
            </w:pPr>
            <w:r w:rsidRPr="00246051">
              <w:rPr>
                <w:b/>
                <w:sz w:val="24"/>
                <w:szCs w:val="24"/>
              </w:rPr>
              <w:t>2. В первую очередь предоставляются места в дошкольных учреждениях:</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2.1</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 xml:space="preserve">Дети сотрудников, имеющих специальные звания и проходящих службу в учреждениях уголовно-исполнительной системы, федеральной противопожарной службы Государственной противопожарной службы, органах по контролю за оборотом наркотических средств и психотропных веществ и таможенных органов Российской Федерации </w:t>
            </w:r>
          </w:p>
        </w:tc>
        <w:tc>
          <w:tcPr>
            <w:tcW w:w="1309" w:type="pct"/>
          </w:tcPr>
          <w:p w:rsidR="00DF60E1" w:rsidRPr="00246051" w:rsidRDefault="00DF60E1" w:rsidP="007E2057">
            <w:pPr>
              <w:suppressAutoHyphens/>
              <w:ind w:right="-29"/>
              <w:rPr>
                <w:sz w:val="24"/>
                <w:szCs w:val="24"/>
              </w:rPr>
            </w:pPr>
            <w:r w:rsidRPr="00246051">
              <w:rPr>
                <w:sz w:val="24"/>
                <w:szCs w:val="24"/>
              </w:rPr>
              <w:t>Справка с места работы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ФЗ от 30.12.2012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2.2</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Дети сотрудника, имевшего специальные звания и проходившего службу в учреждениях уголовно-исполнительной системы, федеральной противопожарной службы Государственной противопожарной службы, органах по контролю за оборотом наркотических средств и психотропных веществ и таможенных органов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tc>
        <w:tc>
          <w:tcPr>
            <w:tcW w:w="1309" w:type="pct"/>
          </w:tcPr>
          <w:p w:rsidR="00DF60E1" w:rsidRPr="00246051" w:rsidRDefault="00DF60E1" w:rsidP="007E2057">
            <w:pPr>
              <w:suppressAutoHyphens/>
              <w:ind w:right="-29"/>
              <w:rPr>
                <w:sz w:val="24"/>
                <w:szCs w:val="24"/>
              </w:rPr>
            </w:pP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ФЗ от 30.12.2012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2.3</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Дети сотрудника, имевшего специальные звания и проходившего службу в учреждениях уголовно-исполнительной системы, федеральной противопожарной службы Государственной противопожарной службы, органах по контролю за оборотом наркотических средств и психотропных веществ и таможенных органов Российской Федерации, умершего вследствие заболевания, полученного в период прохождения службы в учреждениях и органах</w:t>
            </w:r>
          </w:p>
        </w:tc>
        <w:tc>
          <w:tcPr>
            <w:tcW w:w="1309" w:type="pct"/>
          </w:tcPr>
          <w:p w:rsidR="00DF60E1" w:rsidRPr="00246051" w:rsidRDefault="00DF60E1" w:rsidP="007E2057">
            <w:pPr>
              <w:suppressAutoHyphens/>
              <w:ind w:right="-29"/>
              <w:rPr>
                <w:sz w:val="24"/>
                <w:szCs w:val="24"/>
              </w:rPr>
            </w:pP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ФЗ от 30.12.2012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2.4</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 xml:space="preserve">Дети гражданина Российской Федерации, имевшего специальные звания и проходившего службу в учреждениях уголовно-исполнительной системы, федеральной противопожарной службы Государственной противопожарной службы, органах по контролю за оборотом наркотических средств и психотропных веществ и таможенных органов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w:t>
            </w:r>
          </w:p>
        </w:tc>
        <w:tc>
          <w:tcPr>
            <w:tcW w:w="1309" w:type="pct"/>
          </w:tcPr>
          <w:p w:rsidR="00DF60E1" w:rsidRPr="00246051" w:rsidRDefault="00DF60E1" w:rsidP="007E2057">
            <w:pPr>
              <w:suppressAutoHyphens/>
              <w:ind w:right="-29"/>
              <w:rPr>
                <w:sz w:val="24"/>
                <w:szCs w:val="24"/>
              </w:rPr>
            </w:pP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ФЗ от 30.12.2012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2.5</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Дети из неполных семей, находящихся в трудной жизненной ситуации</w:t>
            </w:r>
          </w:p>
        </w:tc>
        <w:tc>
          <w:tcPr>
            <w:tcW w:w="1309" w:type="pct"/>
          </w:tcPr>
          <w:p w:rsidR="00DF60E1" w:rsidRPr="00246051" w:rsidRDefault="00DF60E1" w:rsidP="007E2057">
            <w:pPr>
              <w:suppressAutoHyphens/>
              <w:ind w:right="-29"/>
              <w:rPr>
                <w:sz w:val="24"/>
                <w:szCs w:val="24"/>
              </w:rPr>
            </w:pPr>
            <w:r w:rsidRPr="00246051">
              <w:rPr>
                <w:sz w:val="24"/>
                <w:szCs w:val="24"/>
              </w:rPr>
              <w:t>Свидетельство о рождении ребенка</w:t>
            </w:r>
            <w:r>
              <w:rPr>
                <w:sz w:val="24"/>
                <w:szCs w:val="24"/>
              </w:rPr>
              <w:t>;</w:t>
            </w:r>
            <w:r w:rsidRPr="00246051">
              <w:rPr>
                <w:sz w:val="24"/>
                <w:szCs w:val="24"/>
              </w:rPr>
              <w:t xml:space="preserve"> Справка из органов социальной защиты.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Поручение Президента Российской Федерации от 4 мая 2011 г Пр-1227</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2.6</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из многодетных семей</w:t>
            </w:r>
          </w:p>
        </w:tc>
        <w:tc>
          <w:tcPr>
            <w:tcW w:w="1309" w:type="pct"/>
          </w:tcPr>
          <w:p w:rsidR="00DF60E1" w:rsidRPr="00246051" w:rsidRDefault="00DF60E1" w:rsidP="007E2057">
            <w:pPr>
              <w:suppressAutoHyphens/>
              <w:ind w:right="-29"/>
              <w:rPr>
                <w:sz w:val="24"/>
                <w:szCs w:val="24"/>
              </w:rPr>
            </w:pPr>
            <w:r w:rsidRPr="00246051">
              <w:rPr>
                <w:sz w:val="24"/>
                <w:szCs w:val="24"/>
              </w:rPr>
              <w:t>Удостоверение многодетной семьи</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Указ Президента РФ от 05.05.1992 г. № 431 «О мерах по соц. поддержке многодетных семей»</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2.7</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 инвалидам и детям, один из родителей которых является инвалидом</w:t>
            </w:r>
          </w:p>
        </w:tc>
        <w:tc>
          <w:tcPr>
            <w:tcW w:w="1309" w:type="pct"/>
          </w:tcPr>
          <w:p w:rsidR="00DF60E1" w:rsidRPr="00246051" w:rsidRDefault="00DF60E1" w:rsidP="007E2057">
            <w:pPr>
              <w:suppressAutoHyphens/>
              <w:ind w:right="-29"/>
              <w:rPr>
                <w:sz w:val="24"/>
                <w:szCs w:val="24"/>
              </w:rPr>
            </w:pPr>
            <w:r w:rsidRPr="00246051">
              <w:rPr>
                <w:sz w:val="24"/>
                <w:szCs w:val="24"/>
              </w:rPr>
              <w:t>Справка об установлении инвалидности</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Указ Президента РФ от 02.10.1992 г. № 1157 «О дополнит. мерах государственной поддержки инвалидов»</w:t>
            </w:r>
          </w:p>
        </w:tc>
      </w:tr>
      <w:tr w:rsidR="00DF60E1" w:rsidRPr="00246051" w:rsidTr="007E2057">
        <w:trPr>
          <w:trHeight w:val="57"/>
        </w:trPr>
        <w:tc>
          <w:tcPr>
            <w:tcW w:w="334" w:type="pct"/>
          </w:tcPr>
          <w:p w:rsidR="00DF60E1" w:rsidRPr="00711A47"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711A47">
              <w:rPr>
                <w:sz w:val="24"/>
                <w:szCs w:val="24"/>
              </w:rPr>
              <w:t>2.8</w:t>
            </w:r>
          </w:p>
        </w:tc>
        <w:tc>
          <w:tcPr>
            <w:tcW w:w="2153" w:type="pct"/>
          </w:tcPr>
          <w:p w:rsidR="00DF60E1" w:rsidRPr="00711A47" w:rsidRDefault="00DF60E1" w:rsidP="007E2057">
            <w:pPr>
              <w:suppressAutoHyphens/>
              <w:autoSpaceDE w:val="0"/>
              <w:autoSpaceDN w:val="0"/>
              <w:adjustRightInd w:val="0"/>
              <w:ind w:right="-29"/>
              <w:outlineLvl w:val="1"/>
              <w:rPr>
                <w:sz w:val="24"/>
                <w:szCs w:val="24"/>
              </w:rPr>
            </w:pPr>
            <w:r w:rsidRPr="00711A47">
              <w:rPr>
                <w:sz w:val="24"/>
                <w:szCs w:val="24"/>
              </w:rPr>
              <w:t>Детям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tc>
        <w:tc>
          <w:tcPr>
            <w:tcW w:w="1309" w:type="pct"/>
          </w:tcPr>
          <w:p w:rsidR="00DF60E1" w:rsidRPr="00246051" w:rsidRDefault="00DF60E1" w:rsidP="007E2057">
            <w:pPr>
              <w:suppressAutoHyphens/>
              <w:ind w:right="-29"/>
              <w:rPr>
                <w:sz w:val="24"/>
                <w:szCs w:val="24"/>
              </w:rPr>
            </w:pPr>
            <w:r w:rsidRPr="00246051">
              <w:rPr>
                <w:sz w:val="24"/>
                <w:szCs w:val="24"/>
              </w:rPr>
              <w:t>Справка из воинской части или из военного комиссариата по месту жительства семьи</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Федеральный закон от 27.05.1998 N 76-ФЗ «О статусе военнослужащих»</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2.9</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сотрудников полиции; детям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сотрудника полиции, умершего вследствие заболевания, получен. в период прохожд. службы в полиции;</w:t>
            </w:r>
          </w:p>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гражданина РФ, уволенного со службы в полиции вследствие увечья или иного поврежд. здоровья, полученных в связи с вып. служебных обязанностей и исключивших возможность дальнейшего прохождения службы в полиции;</w:t>
            </w:r>
          </w:p>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гражданина РФ, умершего в течение одного года после увольнения со службы в полиции вследствие увечья или иного поврежд. здоровья, полученных в связи с вып.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1309" w:type="pct"/>
          </w:tcPr>
          <w:p w:rsidR="00DF60E1" w:rsidRPr="00246051" w:rsidRDefault="00DF60E1" w:rsidP="007E2057">
            <w:pPr>
              <w:suppressAutoHyphens/>
              <w:ind w:right="-29"/>
              <w:rPr>
                <w:sz w:val="24"/>
                <w:szCs w:val="24"/>
              </w:rPr>
            </w:pPr>
            <w:r w:rsidRPr="00246051">
              <w:rPr>
                <w:sz w:val="24"/>
                <w:szCs w:val="24"/>
              </w:rPr>
              <w:t>Справка с места работы</w:t>
            </w:r>
          </w:p>
          <w:p w:rsidR="00DF60E1" w:rsidRPr="00246051" w:rsidRDefault="00DF60E1" w:rsidP="007E2057">
            <w:pPr>
              <w:suppressAutoHyphens/>
              <w:ind w:right="-29"/>
              <w:rPr>
                <w:sz w:val="24"/>
                <w:szCs w:val="24"/>
              </w:rPr>
            </w:pPr>
          </w:p>
          <w:p w:rsidR="00DF60E1" w:rsidRPr="00246051" w:rsidRDefault="00DF60E1" w:rsidP="007E2057">
            <w:pPr>
              <w:suppressAutoHyphens/>
              <w:ind w:right="-29"/>
              <w:rPr>
                <w:sz w:val="24"/>
                <w:szCs w:val="24"/>
              </w:rPr>
            </w:pPr>
          </w:p>
          <w:p w:rsidR="00DF60E1" w:rsidRPr="00246051" w:rsidRDefault="00DF60E1" w:rsidP="007E2057">
            <w:pPr>
              <w:suppressAutoHyphens/>
              <w:ind w:right="-29"/>
              <w:rPr>
                <w:sz w:val="24"/>
                <w:szCs w:val="24"/>
              </w:rPr>
            </w:pPr>
          </w:p>
          <w:p w:rsidR="00DF60E1" w:rsidRPr="00246051" w:rsidRDefault="00DF60E1" w:rsidP="007E2057">
            <w:pPr>
              <w:suppressAutoHyphens/>
              <w:ind w:right="-29"/>
              <w:rPr>
                <w:sz w:val="24"/>
                <w:szCs w:val="24"/>
              </w:rPr>
            </w:pPr>
          </w:p>
          <w:p w:rsidR="00DF60E1" w:rsidRPr="00246051" w:rsidRDefault="00DF60E1" w:rsidP="007E2057">
            <w:pPr>
              <w:suppressAutoHyphens/>
              <w:ind w:right="-29"/>
              <w:rPr>
                <w:sz w:val="24"/>
                <w:szCs w:val="24"/>
              </w:rPr>
            </w:pPr>
            <w:r w:rsidRPr="00246051">
              <w:rPr>
                <w:sz w:val="24"/>
                <w:szCs w:val="24"/>
              </w:rPr>
              <w:t>Справка из органов социальной защиты.</w:t>
            </w: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Федеральный закон от 07.02.2011 г.</w:t>
            </w:r>
          </w:p>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 3-ФЗ «О полиции»</w:t>
            </w:r>
          </w:p>
        </w:tc>
      </w:tr>
      <w:tr w:rsidR="00DF60E1" w:rsidRPr="00246051" w:rsidTr="007E2057">
        <w:trPr>
          <w:trHeight w:val="57"/>
        </w:trPr>
        <w:tc>
          <w:tcPr>
            <w:tcW w:w="33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jc w:val="both"/>
              <w:rPr>
                <w:sz w:val="24"/>
                <w:szCs w:val="24"/>
              </w:rPr>
            </w:pPr>
            <w:r w:rsidRPr="00246051">
              <w:rPr>
                <w:sz w:val="24"/>
                <w:szCs w:val="24"/>
              </w:rPr>
              <w:t>2.10</w:t>
            </w:r>
          </w:p>
        </w:tc>
        <w:tc>
          <w:tcPr>
            <w:tcW w:w="2153" w:type="pct"/>
          </w:tcPr>
          <w:p w:rsidR="00DF60E1" w:rsidRPr="00246051" w:rsidRDefault="00DF60E1" w:rsidP="007E2057">
            <w:pPr>
              <w:suppressAutoHyphens/>
              <w:autoSpaceDE w:val="0"/>
              <w:autoSpaceDN w:val="0"/>
              <w:adjustRightInd w:val="0"/>
              <w:ind w:right="-29"/>
              <w:outlineLvl w:val="1"/>
              <w:rPr>
                <w:sz w:val="24"/>
                <w:szCs w:val="24"/>
              </w:rPr>
            </w:pPr>
            <w:r w:rsidRPr="00246051">
              <w:rPr>
                <w:sz w:val="24"/>
                <w:szCs w:val="24"/>
              </w:rPr>
              <w:t>Детям, сотрудников органов внутренних дел, не являющихся сотрудниками полиции</w:t>
            </w:r>
          </w:p>
        </w:tc>
        <w:tc>
          <w:tcPr>
            <w:tcW w:w="1309" w:type="pct"/>
          </w:tcPr>
          <w:p w:rsidR="00DF60E1" w:rsidRPr="00246051" w:rsidRDefault="00DF60E1" w:rsidP="007E2057">
            <w:pPr>
              <w:suppressAutoHyphens/>
              <w:ind w:right="-29"/>
              <w:rPr>
                <w:sz w:val="24"/>
                <w:szCs w:val="24"/>
              </w:rPr>
            </w:pPr>
            <w:r w:rsidRPr="00246051">
              <w:rPr>
                <w:sz w:val="24"/>
                <w:szCs w:val="24"/>
              </w:rPr>
              <w:t>Справка с места работы</w:t>
            </w:r>
          </w:p>
          <w:p w:rsidR="00DF60E1" w:rsidRPr="00246051" w:rsidRDefault="00DF60E1" w:rsidP="007E2057">
            <w:pPr>
              <w:suppressAutoHyphens/>
              <w:ind w:right="-29"/>
              <w:rPr>
                <w:sz w:val="24"/>
                <w:szCs w:val="24"/>
              </w:rPr>
            </w:pPr>
          </w:p>
        </w:tc>
        <w:tc>
          <w:tcPr>
            <w:tcW w:w="1204" w:type="pct"/>
          </w:tcPr>
          <w:p w:rsidR="00DF60E1" w:rsidRPr="00246051" w:rsidRDefault="00DF60E1" w:rsidP="007E2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29"/>
              <w:rPr>
                <w:sz w:val="24"/>
                <w:szCs w:val="24"/>
              </w:rPr>
            </w:pPr>
            <w:r w:rsidRPr="00246051">
              <w:rPr>
                <w:sz w:val="24"/>
                <w:szCs w:val="24"/>
              </w:rPr>
              <w:t>П. 2 ст. 56 Федерального закона  от 07.02.2011 г. № 3-ФЗ «О полиции»</w:t>
            </w:r>
          </w:p>
        </w:tc>
      </w:tr>
    </w:tbl>
    <w:p w:rsidR="00DF60E1" w:rsidRPr="00061ADB" w:rsidRDefault="00DF60E1" w:rsidP="007E2057">
      <w:pPr>
        <w:spacing w:line="360" w:lineRule="auto"/>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Default="00DF60E1" w:rsidP="007E2057">
      <w:pPr>
        <w:spacing w:line="360" w:lineRule="auto"/>
        <w:ind w:firstLine="709"/>
        <w:rPr>
          <w:sz w:val="26"/>
          <w:szCs w:val="32"/>
        </w:rPr>
      </w:pPr>
    </w:p>
    <w:p w:rsidR="00DF60E1" w:rsidRPr="00201E20" w:rsidRDefault="00DF60E1" w:rsidP="007E2057">
      <w:pPr>
        <w:spacing w:line="360" w:lineRule="auto"/>
        <w:ind w:firstLine="709"/>
        <w:rPr>
          <w:color w:val="548DD4"/>
          <w:sz w:val="26"/>
          <w:szCs w:val="32"/>
        </w:rPr>
      </w:pPr>
    </w:p>
    <w:p w:rsidR="00DF60E1" w:rsidRPr="00711A47" w:rsidRDefault="00DF60E1" w:rsidP="007E2057">
      <w:pPr>
        <w:widowControl w:val="0"/>
        <w:spacing w:line="288" w:lineRule="exact"/>
        <w:ind w:left="40"/>
        <w:jc w:val="both"/>
        <w:rPr>
          <w:sz w:val="25"/>
          <w:szCs w:val="25"/>
        </w:rPr>
      </w:pPr>
      <w:r w:rsidRPr="00711A47">
        <w:rPr>
          <w:sz w:val="25"/>
          <w:szCs w:val="25"/>
        </w:rPr>
        <w:t xml:space="preserve">ФОРМА </w:t>
      </w:r>
    </w:p>
    <w:p w:rsidR="00DF60E1" w:rsidRPr="00711A47" w:rsidRDefault="00DF60E1" w:rsidP="007E2057">
      <w:pPr>
        <w:widowControl w:val="0"/>
        <w:spacing w:line="288" w:lineRule="exact"/>
        <w:ind w:right="320"/>
        <w:jc w:val="right"/>
        <w:rPr>
          <w:sz w:val="25"/>
          <w:szCs w:val="25"/>
        </w:rPr>
      </w:pPr>
      <w:r w:rsidRPr="00711A47">
        <w:rPr>
          <w:sz w:val="25"/>
          <w:szCs w:val="25"/>
        </w:rPr>
        <w:t>Приложение № 6</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к административному регламенту предоставления муниципальной услуги  «Прием заявлений и постановка на учет детей </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утвержденного постановлением Дальнереченского городского округа от. № </w:t>
      </w:r>
    </w:p>
    <w:p w:rsidR="00DF60E1" w:rsidRPr="00711A47" w:rsidRDefault="00DF60E1" w:rsidP="007E2057">
      <w:pPr>
        <w:spacing w:line="360" w:lineRule="auto"/>
        <w:ind w:left="4111"/>
        <w:rPr>
          <w:sz w:val="26"/>
          <w:szCs w:val="32"/>
        </w:rPr>
      </w:pPr>
      <w:r w:rsidRPr="00711A47">
        <w:rPr>
          <w:sz w:val="26"/>
          <w:szCs w:val="32"/>
        </w:rPr>
        <w:tab/>
      </w:r>
      <w:r w:rsidRPr="00711A47">
        <w:rPr>
          <w:sz w:val="26"/>
          <w:szCs w:val="32"/>
        </w:rPr>
        <w:tab/>
      </w:r>
      <w:r w:rsidRPr="00711A47">
        <w:rPr>
          <w:sz w:val="26"/>
          <w:szCs w:val="32"/>
        </w:rPr>
        <w:tab/>
      </w:r>
      <w:r w:rsidRPr="00711A47">
        <w:rPr>
          <w:sz w:val="26"/>
          <w:szCs w:val="32"/>
        </w:rPr>
        <w:tab/>
      </w:r>
      <w:r w:rsidRPr="00711A47">
        <w:rPr>
          <w:sz w:val="26"/>
          <w:szCs w:val="32"/>
        </w:rPr>
        <w:tab/>
      </w:r>
    </w:p>
    <w:p w:rsidR="00DF60E1" w:rsidRPr="00711A47" w:rsidRDefault="00DF60E1" w:rsidP="007E2057">
      <w:pPr>
        <w:suppressAutoHyphens/>
        <w:ind w:left="4111" w:hanging="51"/>
        <w:jc w:val="both"/>
        <w:rPr>
          <w:bCs/>
          <w:sz w:val="25"/>
          <w:szCs w:val="25"/>
        </w:rPr>
      </w:pPr>
      <w:r w:rsidRPr="00711A47">
        <w:rPr>
          <w:bCs/>
          <w:sz w:val="25"/>
          <w:szCs w:val="25"/>
        </w:rPr>
        <w:t>Заведующему МБДОУ _____________________</w:t>
      </w:r>
    </w:p>
    <w:p w:rsidR="00DF60E1" w:rsidRPr="00711A47" w:rsidRDefault="00DF60E1" w:rsidP="007E2057">
      <w:pPr>
        <w:suppressAutoHyphens/>
        <w:ind w:left="4111" w:hanging="51"/>
        <w:jc w:val="both"/>
        <w:rPr>
          <w:bCs/>
          <w:sz w:val="25"/>
          <w:szCs w:val="25"/>
        </w:rPr>
      </w:pPr>
      <w:r w:rsidRPr="00711A47">
        <w:rPr>
          <w:bCs/>
          <w:sz w:val="25"/>
          <w:szCs w:val="25"/>
        </w:rPr>
        <w:t>__________________________________________</w:t>
      </w:r>
    </w:p>
    <w:p w:rsidR="00DF60E1" w:rsidRPr="00711A47" w:rsidRDefault="00DF60E1" w:rsidP="007E2057">
      <w:pPr>
        <w:suppressAutoHyphens/>
        <w:ind w:left="4111" w:hanging="51"/>
        <w:jc w:val="both"/>
        <w:rPr>
          <w:bCs/>
          <w:sz w:val="25"/>
          <w:szCs w:val="25"/>
        </w:rPr>
      </w:pPr>
      <w:r w:rsidRPr="00711A47">
        <w:rPr>
          <w:bCs/>
          <w:sz w:val="25"/>
          <w:szCs w:val="25"/>
        </w:rPr>
        <w:t>от __</w:t>
      </w:r>
      <w:r>
        <w:rPr>
          <w:bCs/>
          <w:sz w:val="25"/>
          <w:szCs w:val="25"/>
        </w:rPr>
        <w:t>Ивановой Татьяны Ивановны</w:t>
      </w:r>
      <w:r w:rsidRPr="00711A47">
        <w:rPr>
          <w:bCs/>
          <w:sz w:val="25"/>
          <w:szCs w:val="25"/>
        </w:rPr>
        <w:t>___</w:t>
      </w:r>
    </w:p>
    <w:p w:rsidR="00DF60E1" w:rsidRPr="00711A47" w:rsidRDefault="00DF60E1" w:rsidP="007E2057">
      <w:pPr>
        <w:suppressAutoHyphens/>
        <w:ind w:left="4111" w:hanging="51"/>
        <w:jc w:val="both"/>
        <w:rPr>
          <w:bCs/>
        </w:rPr>
      </w:pPr>
      <w:r w:rsidRPr="00711A47">
        <w:rPr>
          <w:bCs/>
          <w:sz w:val="25"/>
          <w:szCs w:val="25"/>
        </w:rPr>
        <w:t xml:space="preserve">                </w:t>
      </w:r>
      <w:r w:rsidRPr="00711A47">
        <w:rPr>
          <w:bCs/>
          <w:sz w:val="25"/>
          <w:szCs w:val="25"/>
        </w:rPr>
        <w:tab/>
        <w:t xml:space="preserve">           </w:t>
      </w:r>
      <w:r w:rsidRPr="00711A47">
        <w:rPr>
          <w:bCs/>
        </w:rPr>
        <w:t>ФИО</w:t>
      </w:r>
    </w:p>
    <w:p w:rsidR="00DF60E1" w:rsidRPr="00711A47" w:rsidRDefault="00DF60E1" w:rsidP="007E2057">
      <w:pPr>
        <w:suppressAutoHyphens/>
        <w:ind w:left="4111" w:hanging="51"/>
        <w:jc w:val="both"/>
        <w:rPr>
          <w:bCs/>
          <w:sz w:val="25"/>
          <w:szCs w:val="25"/>
        </w:rPr>
      </w:pPr>
      <w:r w:rsidRPr="00711A47">
        <w:rPr>
          <w:bCs/>
          <w:sz w:val="25"/>
          <w:szCs w:val="25"/>
        </w:rPr>
        <w:t>____________________________________________,</w:t>
      </w:r>
    </w:p>
    <w:p w:rsidR="00DF60E1" w:rsidRPr="00711A47" w:rsidRDefault="00DF60E1" w:rsidP="007E2057">
      <w:pPr>
        <w:spacing w:line="360" w:lineRule="auto"/>
        <w:ind w:firstLine="709"/>
        <w:rPr>
          <w:sz w:val="26"/>
          <w:szCs w:val="32"/>
        </w:rPr>
      </w:pPr>
    </w:p>
    <w:p w:rsidR="00DF60E1" w:rsidRPr="00711A47" w:rsidRDefault="00DF60E1" w:rsidP="007E2057">
      <w:pPr>
        <w:widowControl w:val="0"/>
        <w:spacing w:after="258" w:line="230" w:lineRule="exact"/>
        <w:ind w:left="4040"/>
        <w:jc w:val="both"/>
        <w:outlineLvl w:val="1"/>
        <w:rPr>
          <w:b/>
          <w:bCs/>
          <w:spacing w:val="3"/>
          <w:sz w:val="23"/>
          <w:szCs w:val="23"/>
        </w:rPr>
      </w:pPr>
      <w:bookmarkStart w:id="7" w:name="bookmark4"/>
      <w:r w:rsidRPr="00711A47">
        <w:rPr>
          <w:b/>
          <w:bCs/>
          <w:spacing w:val="3"/>
          <w:sz w:val="23"/>
          <w:szCs w:val="23"/>
        </w:rPr>
        <w:t>ЗАЯВЛЕНИЕ</w:t>
      </w:r>
      <w:bookmarkEnd w:id="7"/>
    </w:p>
    <w:p w:rsidR="00DF60E1" w:rsidRPr="00711A47" w:rsidRDefault="00DF60E1" w:rsidP="007E2057">
      <w:pPr>
        <w:widowControl w:val="0"/>
        <w:spacing w:line="360" w:lineRule="auto"/>
        <w:ind w:right="40" w:firstLine="708"/>
        <w:jc w:val="both"/>
        <w:rPr>
          <w:sz w:val="25"/>
          <w:szCs w:val="25"/>
        </w:rPr>
      </w:pPr>
      <w:r w:rsidRPr="00711A47">
        <w:rPr>
          <w:sz w:val="25"/>
          <w:szCs w:val="25"/>
        </w:rPr>
        <w:t xml:space="preserve">Прошу зачислить моего ребенка (сына, дочь, опекаемого, приемного ребенка) </w:t>
      </w:r>
      <w:r w:rsidRPr="00E1501A">
        <w:rPr>
          <w:b/>
          <w:sz w:val="25"/>
          <w:szCs w:val="25"/>
          <w:u w:val="single"/>
        </w:rPr>
        <w:t>Иванова Ивана Ивановича, 01.01.2012 года</w:t>
      </w:r>
      <w:r w:rsidRPr="00631930">
        <w:rPr>
          <w:b/>
          <w:sz w:val="25"/>
          <w:szCs w:val="25"/>
          <w:u w:val="single"/>
        </w:rPr>
        <w:t xml:space="preserve"> рождения</w:t>
      </w:r>
      <w:r>
        <w:rPr>
          <w:b/>
          <w:sz w:val="25"/>
          <w:szCs w:val="25"/>
          <w:u w:val="single"/>
        </w:rPr>
        <w:t>___________________________</w:t>
      </w:r>
      <w:r w:rsidRPr="00711A47">
        <w:rPr>
          <w:sz w:val="25"/>
          <w:szCs w:val="25"/>
        </w:rPr>
        <w:t xml:space="preserve"> </w:t>
      </w:r>
    </w:p>
    <w:p w:rsidR="00DF60E1" w:rsidRPr="00711A47" w:rsidRDefault="00DF60E1" w:rsidP="007E2057">
      <w:pPr>
        <w:widowControl w:val="0"/>
        <w:spacing w:line="298" w:lineRule="exact"/>
        <w:ind w:left="5860"/>
        <w:jc w:val="both"/>
      </w:pPr>
      <w:r w:rsidRPr="00711A47">
        <w:t>(ФИО, дата рождения, место рождения)</w:t>
      </w:r>
    </w:p>
    <w:p w:rsidR="00DF60E1" w:rsidRPr="00711A47" w:rsidRDefault="00DF60E1" w:rsidP="00E1501A">
      <w:pPr>
        <w:suppressAutoHyphens/>
        <w:ind w:firstLine="170"/>
        <w:jc w:val="both"/>
      </w:pPr>
      <w:r w:rsidRPr="00711A47">
        <w:t>___</w:t>
      </w:r>
      <w:r w:rsidRPr="00E1501A">
        <w:rPr>
          <w:b/>
          <w:sz w:val="25"/>
          <w:szCs w:val="25"/>
          <w:u w:val="single"/>
        </w:rPr>
        <w:t xml:space="preserve"> </w:t>
      </w:r>
      <w:r w:rsidRPr="00631930">
        <w:rPr>
          <w:b/>
          <w:sz w:val="25"/>
          <w:szCs w:val="25"/>
          <w:u w:val="single"/>
        </w:rPr>
        <w:t>г. Дальнереченск, ул. Милицейская, 3-25</w:t>
      </w:r>
      <w:r w:rsidRPr="00711A47">
        <w:t>______________________________________</w:t>
      </w:r>
    </w:p>
    <w:p w:rsidR="00DF60E1" w:rsidRPr="00711A47" w:rsidRDefault="00DF60E1" w:rsidP="007E2057">
      <w:pPr>
        <w:widowControl w:val="0"/>
        <w:spacing w:line="298" w:lineRule="exact"/>
        <w:jc w:val="center"/>
      </w:pPr>
      <w:r w:rsidRPr="00711A47">
        <w:rPr>
          <w:bCs/>
        </w:rPr>
        <w:t>(адрес по прописке,</w:t>
      </w:r>
      <w:r w:rsidRPr="00711A47">
        <w:t xml:space="preserve"> </w:t>
      </w:r>
      <w:r w:rsidRPr="00711A47">
        <w:rPr>
          <w:bCs/>
        </w:rPr>
        <w:t>фактический адрес проживания)</w:t>
      </w:r>
    </w:p>
    <w:p w:rsidR="00DF60E1" w:rsidRPr="00711A47" w:rsidRDefault="00DF60E1" w:rsidP="007E2057">
      <w:pPr>
        <w:widowControl w:val="0"/>
        <w:tabs>
          <w:tab w:val="left" w:leader="underscore" w:pos="9331"/>
        </w:tabs>
        <w:spacing w:line="360" w:lineRule="auto"/>
        <w:jc w:val="both"/>
        <w:rPr>
          <w:sz w:val="25"/>
          <w:szCs w:val="25"/>
        </w:rPr>
      </w:pPr>
      <w:r w:rsidRPr="00711A47">
        <w:rPr>
          <w:sz w:val="25"/>
          <w:szCs w:val="25"/>
        </w:rPr>
        <w:t>в МБДОУ ___</w:t>
      </w:r>
      <w:r w:rsidRPr="00E1501A">
        <w:rPr>
          <w:b/>
          <w:sz w:val="28"/>
          <w:szCs w:val="28"/>
        </w:rPr>
        <w:t>хххх_</w:t>
      </w:r>
      <w:r w:rsidRPr="00711A47">
        <w:rPr>
          <w:sz w:val="25"/>
          <w:szCs w:val="25"/>
        </w:rPr>
        <w:t>___________________________________________________________</w:t>
      </w:r>
    </w:p>
    <w:p w:rsidR="00DF60E1" w:rsidRPr="00711A47" w:rsidRDefault="00DF60E1" w:rsidP="007E2057">
      <w:pPr>
        <w:widowControl w:val="0"/>
        <w:tabs>
          <w:tab w:val="left" w:leader="underscore" w:pos="9331"/>
        </w:tabs>
        <w:spacing w:line="360" w:lineRule="auto"/>
        <w:jc w:val="both"/>
        <w:rPr>
          <w:sz w:val="25"/>
          <w:szCs w:val="25"/>
        </w:rPr>
      </w:pPr>
      <w:r w:rsidRPr="00711A47">
        <w:rPr>
          <w:sz w:val="25"/>
          <w:szCs w:val="25"/>
        </w:rPr>
        <w:t>с __</w:t>
      </w:r>
      <w:r>
        <w:rPr>
          <w:sz w:val="25"/>
          <w:szCs w:val="25"/>
        </w:rPr>
        <w:t>01.09.20</w:t>
      </w:r>
      <w:r w:rsidRPr="00711A47">
        <w:rPr>
          <w:sz w:val="25"/>
          <w:szCs w:val="25"/>
        </w:rPr>
        <w:t>___</w:t>
      </w:r>
      <w:r>
        <w:rPr>
          <w:sz w:val="25"/>
          <w:szCs w:val="25"/>
        </w:rPr>
        <w:t xml:space="preserve"> г.</w:t>
      </w:r>
      <w:r w:rsidRPr="00711A47">
        <w:rPr>
          <w:sz w:val="25"/>
          <w:szCs w:val="25"/>
        </w:rPr>
        <w:t xml:space="preserve">. </w:t>
      </w:r>
    </w:p>
    <w:p w:rsidR="00DF60E1" w:rsidRPr="00711A47" w:rsidRDefault="00DF60E1" w:rsidP="007E2057">
      <w:pPr>
        <w:jc w:val="both"/>
        <w:rPr>
          <w:sz w:val="26"/>
          <w:szCs w:val="32"/>
        </w:rPr>
      </w:pPr>
      <w:r w:rsidRPr="00711A47">
        <w:rPr>
          <w:sz w:val="26"/>
          <w:szCs w:val="26"/>
        </w:rPr>
        <w:t>Сведения о родителях:</w:t>
      </w:r>
      <w:r w:rsidRPr="00711A47">
        <w:rPr>
          <w:bCs/>
          <w:sz w:val="25"/>
          <w:szCs w:val="25"/>
        </w:rPr>
        <w:t xml:space="preserve"> </w:t>
      </w:r>
    </w:p>
    <w:p w:rsidR="00DF60E1" w:rsidRPr="00711A47" w:rsidRDefault="00DF60E1" w:rsidP="007E2057">
      <w:pPr>
        <w:shd w:val="clear" w:color="auto" w:fill="FFFFFF"/>
        <w:rPr>
          <w:sz w:val="26"/>
          <w:szCs w:val="26"/>
        </w:rPr>
      </w:pPr>
    </w:p>
    <w:p w:rsidR="00DF60E1" w:rsidRPr="00711A47" w:rsidRDefault="00DF60E1" w:rsidP="007E2057">
      <w:pPr>
        <w:shd w:val="clear" w:color="auto" w:fill="FFFFFF"/>
        <w:rPr>
          <w:sz w:val="26"/>
          <w:szCs w:val="26"/>
        </w:rPr>
      </w:pPr>
      <w:r w:rsidRPr="00711A47">
        <w:rPr>
          <w:sz w:val="26"/>
          <w:szCs w:val="26"/>
        </w:rPr>
        <w:t>Мать:_</w:t>
      </w:r>
      <w:r w:rsidRPr="00E1501A">
        <w:rPr>
          <w:sz w:val="26"/>
          <w:szCs w:val="26"/>
          <w:u w:val="single"/>
        </w:rPr>
        <w:t>Иванова Татьяна Ивановна,</w:t>
      </w:r>
      <w:r w:rsidRPr="00E1501A">
        <w:rPr>
          <w:b/>
          <w:sz w:val="25"/>
          <w:szCs w:val="25"/>
          <w:u w:val="single"/>
        </w:rPr>
        <w:t xml:space="preserve"> г. Дальнереченск, ул. Милицейская, 3-25, 89ххххх</w:t>
      </w:r>
      <w:r>
        <w:rPr>
          <w:b/>
          <w:sz w:val="25"/>
          <w:szCs w:val="25"/>
          <w:u w:val="single"/>
        </w:rPr>
        <w:t>___________________________________________________</w:t>
      </w:r>
      <w:r w:rsidRPr="00E1501A">
        <w:rPr>
          <w:sz w:val="26"/>
          <w:szCs w:val="26"/>
          <w:u w:val="single"/>
        </w:rPr>
        <w:t>_</w:t>
      </w:r>
    </w:p>
    <w:p w:rsidR="00DF60E1" w:rsidRPr="00711A47" w:rsidRDefault="00DF60E1" w:rsidP="007E2057">
      <w:pPr>
        <w:shd w:val="clear" w:color="auto" w:fill="FFFFFF"/>
      </w:pPr>
      <w:r w:rsidRPr="00711A47">
        <w:t xml:space="preserve">                                      (Ф.И.О., .</w:t>
      </w:r>
      <w:r w:rsidRPr="00711A47">
        <w:rPr>
          <w:bCs/>
        </w:rPr>
        <w:t xml:space="preserve"> адрес по прописке,</w:t>
      </w:r>
      <w:r w:rsidRPr="00711A47">
        <w:t xml:space="preserve"> </w:t>
      </w:r>
      <w:r w:rsidRPr="00711A47">
        <w:rPr>
          <w:bCs/>
        </w:rPr>
        <w:t>фактический адрес проживания,</w:t>
      </w:r>
      <w:r w:rsidRPr="00711A47">
        <w:t xml:space="preserve"> телефон)</w:t>
      </w:r>
    </w:p>
    <w:p w:rsidR="00DF60E1" w:rsidRPr="00711A47" w:rsidRDefault="00DF60E1" w:rsidP="007E2057">
      <w:pPr>
        <w:shd w:val="clear" w:color="auto" w:fill="FFFFFF"/>
        <w:rPr>
          <w:sz w:val="26"/>
          <w:szCs w:val="26"/>
        </w:rPr>
      </w:pPr>
      <w:r w:rsidRPr="00711A47">
        <w:rPr>
          <w:sz w:val="26"/>
          <w:szCs w:val="26"/>
        </w:rPr>
        <w:t>__________________________________________________________________________</w:t>
      </w:r>
    </w:p>
    <w:p w:rsidR="00DF60E1" w:rsidRPr="00711A47" w:rsidRDefault="00DF60E1" w:rsidP="007E2057">
      <w:pPr>
        <w:shd w:val="clear" w:color="auto" w:fill="FFFFFF"/>
        <w:rPr>
          <w:sz w:val="26"/>
          <w:szCs w:val="26"/>
        </w:rPr>
      </w:pPr>
      <w:r w:rsidRPr="00711A47">
        <w:rPr>
          <w:sz w:val="26"/>
          <w:szCs w:val="26"/>
        </w:rPr>
        <w:t>Отец:</w:t>
      </w:r>
      <w:r>
        <w:rPr>
          <w:sz w:val="26"/>
          <w:szCs w:val="26"/>
        </w:rPr>
        <w:t xml:space="preserve"> Иванов Иван Сергеевич,</w:t>
      </w:r>
      <w:r w:rsidRPr="00E1501A">
        <w:rPr>
          <w:b/>
          <w:sz w:val="25"/>
          <w:szCs w:val="25"/>
          <w:u w:val="single"/>
        </w:rPr>
        <w:t xml:space="preserve"> </w:t>
      </w:r>
      <w:r w:rsidRPr="00631930">
        <w:rPr>
          <w:b/>
          <w:sz w:val="25"/>
          <w:szCs w:val="25"/>
          <w:u w:val="single"/>
        </w:rPr>
        <w:t>г. Дальнереченск, ул. Милицейская, 3-25</w:t>
      </w:r>
      <w:r>
        <w:rPr>
          <w:b/>
          <w:sz w:val="25"/>
          <w:szCs w:val="25"/>
          <w:u w:val="single"/>
        </w:rPr>
        <w:t>,  89хххххх</w:t>
      </w:r>
      <w:r w:rsidRPr="00711A47">
        <w:rPr>
          <w:sz w:val="26"/>
          <w:szCs w:val="26"/>
        </w:rPr>
        <w:t>_</w:t>
      </w:r>
    </w:p>
    <w:p w:rsidR="00DF60E1" w:rsidRPr="00711A47" w:rsidRDefault="00DF60E1" w:rsidP="007E2057">
      <w:pPr>
        <w:shd w:val="clear" w:color="auto" w:fill="FFFFFF"/>
      </w:pPr>
      <w:r w:rsidRPr="00711A47">
        <w:t xml:space="preserve">                                             (Ф.И.О.</w:t>
      </w:r>
      <w:r w:rsidRPr="00711A47">
        <w:rPr>
          <w:bCs/>
        </w:rPr>
        <w:t xml:space="preserve"> адрес по прописке,</w:t>
      </w:r>
      <w:r w:rsidRPr="00711A47">
        <w:t xml:space="preserve"> </w:t>
      </w:r>
      <w:r w:rsidRPr="00711A47">
        <w:rPr>
          <w:bCs/>
        </w:rPr>
        <w:t>фактический адрес проживания,</w:t>
      </w:r>
      <w:r w:rsidRPr="00711A47">
        <w:t xml:space="preserve"> телефон)</w:t>
      </w:r>
    </w:p>
    <w:p w:rsidR="00DF60E1" w:rsidRPr="00711A47" w:rsidRDefault="00DF60E1" w:rsidP="007E2057">
      <w:pPr>
        <w:shd w:val="clear" w:color="auto" w:fill="FFFFFF"/>
      </w:pPr>
      <w:r w:rsidRPr="00711A47">
        <w:t>________________________________________________________________________________________________</w:t>
      </w:r>
    </w:p>
    <w:p w:rsidR="00DF60E1" w:rsidRPr="00711A47" w:rsidRDefault="00DF60E1" w:rsidP="007E2057">
      <w:pPr>
        <w:widowControl w:val="0"/>
        <w:ind w:right="320"/>
        <w:jc w:val="both"/>
        <w:rPr>
          <w:sz w:val="25"/>
          <w:szCs w:val="25"/>
        </w:rPr>
      </w:pPr>
    </w:p>
    <w:p w:rsidR="00DF60E1" w:rsidRPr="00711A47" w:rsidRDefault="00DF60E1" w:rsidP="007E2057">
      <w:pPr>
        <w:widowControl w:val="0"/>
        <w:spacing w:line="298" w:lineRule="exact"/>
        <w:ind w:right="320" w:firstLine="708"/>
        <w:jc w:val="both"/>
        <w:rPr>
          <w:sz w:val="25"/>
          <w:szCs w:val="25"/>
        </w:rPr>
      </w:pPr>
      <w:r w:rsidRPr="00711A47">
        <w:rPr>
          <w:sz w:val="25"/>
          <w:szCs w:val="25"/>
        </w:rPr>
        <w:t>С уставом, лицензией на осуществление образовательной деятельности, и другими нормативными документами ознакомлен(а):</w:t>
      </w:r>
    </w:p>
    <w:p w:rsidR="00DF60E1" w:rsidRPr="00711A47" w:rsidRDefault="00DF60E1" w:rsidP="007E2057">
      <w:pPr>
        <w:widowControl w:val="0"/>
        <w:tabs>
          <w:tab w:val="left" w:pos="2976"/>
        </w:tabs>
        <w:spacing w:line="230" w:lineRule="exact"/>
        <w:ind w:right="320"/>
        <w:rPr>
          <w:sz w:val="25"/>
          <w:szCs w:val="25"/>
        </w:rPr>
      </w:pPr>
    </w:p>
    <w:p w:rsidR="00DF60E1" w:rsidRPr="00711A47" w:rsidRDefault="00DF60E1" w:rsidP="007E2057">
      <w:pPr>
        <w:rPr>
          <w:sz w:val="26"/>
          <w:szCs w:val="32"/>
        </w:rPr>
      </w:pPr>
      <w:r w:rsidRPr="00711A47">
        <w:rPr>
          <w:sz w:val="26"/>
          <w:szCs w:val="32"/>
        </w:rPr>
        <w:t>«__» ________________ 20 __ г.             _______________             /_______________/</w:t>
      </w:r>
    </w:p>
    <w:p w:rsidR="00DF60E1" w:rsidRPr="00711A47" w:rsidRDefault="00DF60E1" w:rsidP="007E2057">
      <w:pPr>
        <w:widowControl w:val="0"/>
        <w:jc w:val="center"/>
        <w:rPr>
          <w:spacing w:val="2"/>
        </w:rPr>
      </w:pPr>
      <w:r w:rsidRPr="00711A47">
        <w:rPr>
          <w:spacing w:val="2"/>
        </w:rPr>
        <w:t xml:space="preserve">                                                                                  (подпись заявителя)                 (расшифровка подписи)</w:t>
      </w:r>
    </w:p>
    <w:p w:rsidR="00DF60E1" w:rsidRPr="00711A47" w:rsidRDefault="00DF60E1" w:rsidP="007E2057">
      <w:pPr>
        <w:shd w:val="clear" w:color="auto" w:fill="FFFFFF"/>
        <w:ind w:firstLine="709"/>
        <w:rPr>
          <w:sz w:val="26"/>
          <w:szCs w:val="26"/>
        </w:rPr>
      </w:pPr>
    </w:p>
    <w:p w:rsidR="00DF60E1" w:rsidRPr="00711A47" w:rsidRDefault="00DF60E1" w:rsidP="007E2057">
      <w:pPr>
        <w:shd w:val="clear" w:color="auto" w:fill="FFFFFF"/>
        <w:ind w:firstLine="709"/>
        <w:rPr>
          <w:sz w:val="26"/>
          <w:szCs w:val="26"/>
        </w:rPr>
      </w:pPr>
      <w:r w:rsidRPr="00711A47">
        <w:rPr>
          <w:sz w:val="26"/>
          <w:szCs w:val="26"/>
        </w:rPr>
        <w:t>Даю согласие на обработку моих персональных данных и данных моего ребенка в соответствии с ФЗ № 152 «О персональных данных».</w:t>
      </w:r>
    </w:p>
    <w:p w:rsidR="00DF60E1" w:rsidRPr="00711A47" w:rsidRDefault="00DF60E1" w:rsidP="007E2057">
      <w:pPr>
        <w:shd w:val="clear" w:color="auto" w:fill="FFFFFF"/>
        <w:ind w:firstLine="709"/>
        <w:rPr>
          <w:sz w:val="26"/>
          <w:szCs w:val="26"/>
        </w:rPr>
      </w:pPr>
    </w:p>
    <w:p w:rsidR="00DF60E1" w:rsidRPr="00711A47" w:rsidRDefault="00DF60E1" w:rsidP="007E2057">
      <w:pPr>
        <w:shd w:val="clear" w:color="auto" w:fill="FFFFFF"/>
        <w:ind w:firstLine="709"/>
        <w:rPr>
          <w:sz w:val="26"/>
          <w:szCs w:val="26"/>
        </w:rPr>
      </w:pPr>
    </w:p>
    <w:p w:rsidR="00DF60E1" w:rsidRPr="00711A47" w:rsidRDefault="00DF60E1" w:rsidP="007E2057">
      <w:pPr>
        <w:shd w:val="clear" w:color="auto" w:fill="FFFFFF"/>
        <w:ind w:firstLine="709"/>
        <w:rPr>
          <w:sz w:val="26"/>
          <w:szCs w:val="26"/>
        </w:rPr>
      </w:pPr>
    </w:p>
    <w:p w:rsidR="00DF60E1" w:rsidRPr="00711A47" w:rsidRDefault="00DF60E1" w:rsidP="007E2057">
      <w:pPr>
        <w:widowControl w:val="0"/>
        <w:tabs>
          <w:tab w:val="left" w:pos="2976"/>
        </w:tabs>
        <w:spacing w:line="230" w:lineRule="exact"/>
        <w:ind w:right="320"/>
        <w:jc w:val="right"/>
        <w:rPr>
          <w:sz w:val="25"/>
          <w:szCs w:val="25"/>
        </w:rPr>
      </w:pPr>
      <w:r w:rsidRPr="00711A47">
        <w:rPr>
          <w:sz w:val="25"/>
          <w:szCs w:val="25"/>
        </w:rPr>
        <w:t>_____________________________________</w:t>
      </w:r>
    </w:p>
    <w:p w:rsidR="00DF60E1" w:rsidRPr="00711A47" w:rsidRDefault="00DF60E1" w:rsidP="007E2057">
      <w:pPr>
        <w:jc w:val="center"/>
        <w:rPr>
          <w:sz w:val="25"/>
          <w:szCs w:val="25"/>
        </w:rPr>
      </w:pPr>
      <w:r w:rsidRPr="00711A47">
        <w:rPr>
          <w:sz w:val="25"/>
          <w:szCs w:val="25"/>
        </w:rPr>
        <w:t>Согласие на обработку персональных данных.</w:t>
      </w:r>
    </w:p>
    <w:p w:rsidR="00DF60E1" w:rsidRPr="00711A47" w:rsidRDefault="00DF60E1" w:rsidP="007E2057">
      <w:pPr>
        <w:jc w:val="center"/>
      </w:pPr>
      <w:r w:rsidRPr="00711A47">
        <w:rPr>
          <w:sz w:val="25"/>
          <w:szCs w:val="25"/>
        </w:rPr>
        <w:t xml:space="preserve">Я, __________________________________________________________________________ </w:t>
      </w:r>
      <w:r w:rsidRPr="00711A47">
        <w:t>(ФИО),</w:t>
      </w:r>
    </w:p>
    <w:p w:rsidR="00DF60E1" w:rsidRPr="00711A47" w:rsidRDefault="00DF60E1" w:rsidP="007E2057">
      <w:pPr>
        <w:jc w:val="both"/>
        <w:rPr>
          <w:sz w:val="25"/>
          <w:szCs w:val="25"/>
        </w:rPr>
      </w:pPr>
      <w:r w:rsidRPr="00711A47">
        <w:rPr>
          <w:sz w:val="25"/>
          <w:szCs w:val="25"/>
        </w:rPr>
        <w:t xml:space="preserve">проживающий по адресу ________________________________________________, Паспорт серия ______№__________ выдан _____________________________________, </w:t>
      </w:r>
    </w:p>
    <w:p w:rsidR="00DF60E1" w:rsidRPr="00711A47" w:rsidRDefault="00DF60E1" w:rsidP="007E2057">
      <w:pPr>
        <w:ind w:left="4248" w:firstLine="708"/>
        <w:jc w:val="center"/>
        <w:rPr>
          <w:sz w:val="25"/>
          <w:szCs w:val="25"/>
        </w:rPr>
      </w:pPr>
      <w:r w:rsidRPr="00711A47">
        <w:t>(кем и когда)</w:t>
      </w:r>
      <w:r w:rsidRPr="00711A47">
        <w:rPr>
          <w:sz w:val="25"/>
          <w:szCs w:val="25"/>
        </w:rPr>
        <w:t xml:space="preserve"> </w:t>
      </w:r>
    </w:p>
    <w:p w:rsidR="00DF60E1" w:rsidRPr="00711A47" w:rsidRDefault="00DF60E1" w:rsidP="007E2057">
      <w:r w:rsidRPr="00711A47">
        <w:rPr>
          <w:sz w:val="25"/>
          <w:szCs w:val="25"/>
        </w:rPr>
        <w:t>являюсь родителем (законным представителем) ребенка ______________________(ФИО).</w:t>
      </w:r>
    </w:p>
    <w:p w:rsidR="00DF60E1" w:rsidRPr="00711A47" w:rsidRDefault="00DF60E1" w:rsidP="007E2057">
      <w:pPr>
        <w:jc w:val="both"/>
        <w:rPr>
          <w:sz w:val="25"/>
          <w:szCs w:val="25"/>
        </w:rPr>
      </w:pPr>
      <w:r w:rsidRPr="00711A47">
        <w:rPr>
          <w:sz w:val="25"/>
          <w:szCs w:val="25"/>
        </w:rPr>
        <w:t xml:space="preserve">Настоящим даю свое согласие на обработку МБДОУ № ____ (далее детский сад) моих персональных данных и персональных данных моего ребенка  _______________________________________________________________________. </w:t>
      </w:r>
    </w:p>
    <w:p w:rsidR="00DF60E1" w:rsidRPr="00711A47" w:rsidRDefault="00DF60E1" w:rsidP="007E2057">
      <w:pPr>
        <w:jc w:val="center"/>
      </w:pPr>
      <w:r w:rsidRPr="00711A47">
        <w:t>(ФИО)</w:t>
      </w:r>
    </w:p>
    <w:p w:rsidR="00DF60E1" w:rsidRPr="00711A47" w:rsidRDefault="00DF60E1" w:rsidP="007E2057">
      <w:pPr>
        <w:ind w:firstLine="709"/>
        <w:jc w:val="both"/>
        <w:rPr>
          <w:sz w:val="25"/>
          <w:szCs w:val="25"/>
        </w:rPr>
      </w:pPr>
      <w:r w:rsidRPr="00711A47">
        <w:rPr>
          <w:sz w:val="25"/>
          <w:szCs w:val="25"/>
        </w:rPr>
        <w:t xml:space="preserve">Согласие распространяется на следующую информацию: мои фамилия, имя, отчество, год, месяц, день и место рождения, адрес, телефон, электронная почта, социальное, имущественное положение; фамилия, имя, отчество, дата рождения, адрес, номер свидетельства о рождении моего ребенка. </w:t>
      </w:r>
    </w:p>
    <w:p w:rsidR="00DF60E1" w:rsidRPr="00711A47" w:rsidRDefault="00DF60E1" w:rsidP="007E2057">
      <w:pPr>
        <w:ind w:firstLine="709"/>
        <w:jc w:val="both"/>
        <w:rPr>
          <w:sz w:val="25"/>
          <w:szCs w:val="25"/>
        </w:rPr>
      </w:pPr>
      <w:r w:rsidRPr="00711A47">
        <w:rPr>
          <w:sz w:val="25"/>
          <w:szCs w:val="25"/>
        </w:rPr>
        <w:t xml:space="preserve">Согласие на обработку персональных данных дается мною исключительно в целях получения услуги «Прием заявлений о зачислении в муниципальные образовательные учреждения, реализующие основную образовательную программу дошкольного образования (детские сады), а также постановка на соответствующий учет», в том числе получения информации о ходе оказания услуги, в том числе в электронном виде. </w:t>
      </w:r>
    </w:p>
    <w:p w:rsidR="00DF60E1" w:rsidRPr="00711A47" w:rsidRDefault="00DF60E1" w:rsidP="007E2057">
      <w:pPr>
        <w:ind w:firstLine="709"/>
        <w:jc w:val="both"/>
        <w:rPr>
          <w:sz w:val="25"/>
          <w:szCs w:val="25"/>
        </w:rPr>
      </w:pPr>
      <w:r w:rsidRPr="00711A47">
        <w:rPr>
          <w:sz w:val="25"/>
          <w:szCs w:val="25"/>
        </w:rPr>
        <w:t>Настоящее Согласие предоставляется на осуществление следующих действий в отношении персональных данных ребенка: сбор, систематизацию, накопление, хранение, уточнение (обновление, изменение), использование (только в указанных выше целях), распространение (в том числе передача), обезличивание, блокирование, уничтожение, а также осуществление любых иных действий с персональными данными в соответствии с действующим законодательством.</w:t>
      </w:r>
    </w:p>
    <w:p w:rsidR="00DF60E1" w:rsidRPr="00711A47" w:rsidRDefault="00DF60E1" w:rsidP="007E2057">
      <w:pPr>
        <w:ind w:firstLine="360"/>
        <w:jc w:val="both"/>
        <w:rPr>
          <w:sz w:val="25"/>
          <w:szCs w:val="25"/>
        </w:rPr>
      </w:pPr>
      <w:r w:rsidRPr="00711A47">
        <w:rPr>
          <w:sz w:val="25"/>
          <w:szCs w:val="25"/>
        </w:rPr>
        <w:t>Обработка персональных данных осуществляется  следующими способами:</w:t>
      </w:r>
    </w:p>
    <w:p w:rsidR="00DF60E1" w:rsidRPr="00711A47" w:rsidRDefault="00DF60E1" w:rsidP="007E2057">
      <w:pPr>
        <w:numPr>
          <w:ilvl w:val="0"/>
          <w:numId w:val="44"/>
        </w:numPr>
        <w:spacing w:line="276" w:lineRule="auto"/>
        <w:ind w:left="0"/>
        <w:rPr>
          <w:sz w:val="25"/>
          <w:szCs w:val="25"/>
        </w:rPr>
      </w:pPr>
      <w:r w:rsidRPr="00711A47">
        <w:rPr>
          <w:sz w:val="25"/>
          <w:szCs w:val="25"/>
        </w:rPr>
        <w:t>обработка персональных данных с использованием средств автоматизации;</w:t>
      </w:r>
    </w:p>
    <w:p w:rsidR="00DF60E1" w:rsidRPr="00711A47" w:rsidRDefault="00DF60E1" w:rsidP="007E2057">
      <w:pPr>
        <w:numPr>
          <w:ilvl w:val="0"/>
          <w:numId w:val="44"/>
        </w:numPr>
        <w:spacing w:line="276" w:lineRule="auto"/>
        <w:ind w:left="0"/>
        <w:rPr>
          <w:sz w:val="25"/>
          <w:szCs w:val="25"/>
        </w:rPr>
      </w:pPr>
      <w:r w:rsidRPr="00711A47">
        <w:rPr>
          <w:sz w:val="25"/>
          <w:szCs w:val="25"/>
        </w:rPr>
        <w:t>обработка персональных данных без использования средств автоматизации (неавтоматизированная обработка).</w:t>
      </w:r>
    </w:p>
    <w:p w:rsidR="00DF60E1" w:rsidRPr="00711A47" w:rsidRDefault="00DF60E1" w:rsidP="007E2057">
      <w:pPr>
        <w:jc w:val="both"/>
        <w:rPr>
          <w:sz w:val="25"/>
          <w:szCs w:val="25"/>
        </w:rPr>
      </w:pPr>
      <w:r w:rsidRPr="00711A47">
        <w:rPr>
          <w:sz w:val="25"/>
          <w:szCs w:val="25"/>
        </w:rPr>
        <w:t>Настоящее согласие дается до истечения сроков хранения соответствующей информации или документов, содержащих указанную выше информацию, определяемых в соответствии с действующим законодательством Российской Федерации и нормативными документами Детского сада, после чего может быть отозвано посредством направления мною письменного уведомления Детскому саду не менее чем за 1 (один) месяц до момента отзыва согласия.</w:t>
      </w:r>
    </w:p>
    <w:p w:rsidR="00DF60E1" w:rsidRPr="00711A47" w:rsidRDefault="00DF60E1" w:rsidP="007E2057">
      <w:pPr>
        <w:jc w:val="both"/>
        <w:rPr>
          <w:sz w:val="25"/>
          <w:szCs w:val="25"/>
        </w:rPr>
      </w:pPr>
      <w:r w:rsidRPr="00711A47">
        <w:rPr>
          <w:sz w:val="25"/>
          <w:szCs w:val="25"/>
        </w:rPr>
        <w:t xml:space="preserve">Данное Согласие может быть отозвано в любой момент по моему  письменному заявлению. </w:t>
      </w:r>
    </w:p>
    <w:p w:rsidR="00DF60E1" w:rsidRPr="00711A47" w:rsidRDefault="00DF60E1" w:rsidP="007E2057">
      <w:pPr>
        <w:rPr>
          <w:sz w:val="25"/>
          <w:szCs w:val="25"/>
        </w:rPr>
      </w:pPr>
      <w:r w:rsidRPr="00711A47">
        <w:rPr>
          <w:sz w:val="25"/>
          <w:szCs w:val="25"/>
        </w:rPr>
        <w:t>«___» _____________20__ г.</w:t>
      </w:r>
      <w:r w:rsidRPr="00711A47">
        <w:rPr>
          <w:sz w:val="25"/>
          <w:szCs w:val="25"/>
        </w:rPr>
        <w:tab/>
        <w:t>_______________</w:t>
      </w:r>
      <w:r w:rsidRPr="00711A47">
        <w:rPr>
          <w:sz w:val="25"/>
          <w:szCs w:val="25"/>
        </w:rPr>
        <w:tab/>
      </w:r>
      <w:r w:rsidRPr="00711A47">
        <w:rPr>
          <w:sz w:val="25"/>
          <w:szCs w:val="25"/>
        </w:rPr>
        <w:tab/>
        <w:t>______________________</w:t>
      </w:r>
    </w:p>
    <w:p w:rsidR="00DF60E1" w:rsidRPr="00711A47" w:rsidRDefault="00DF60E1" w:rsidP="007E2057">
      <w:r w:rsidRPr="00711A47">
        <w:tab/>
      </w:r>
      <w:r w:rsidRPr="00711A47">
        <w:tab/>
      </w:r>
      <w:r w:rsidRPr="00711A47">
        <w:tab/>
        <w:t xml:space="preserve">             </w:t>
      </w:r>
      <w:r w:rsidRPr="00711A47">
        <w:tab/>
      </w:r>
      <w:r w:rsidRPr="00711A47">
        <w:tab/>
        <w:t xml:space="preserve">   (подпись заявителя)</w:t>
      </w:r>
      <w:r w:rsidRPr="00711A47">
        <w:tab/>
      </w:r>
      <w:r w:rsidRPr="00711A47">
        <w:tab/>
        <w:t xml:space="preserve">    (расшифровка подписи)</w:t>
      </w:r>
    </w:p>
    <w:p w:rsidR="00DF60E1" w:rsidRPr="00711A47" w:rsidRDefault="00DF60E1" w:rsidP="007E2057">
      <w:pPr>
        <w:suppressAutoHyphens/>
        <w:jc w:val="both"/>
        <w:rPr>
          <w:sz w:val="25"/>
          <w:szCs w:val="25"/>
        </w:rPr>
      </w:pPr>
    </w:p>
    <w:p w:rsidR="00DF60E1" w:rsidRPr="00711A47" w:rsidRDefault="00DF60E1" w:rsidP="007E2057">
      <w:pPr>
        <w:suppressAutoHyphens/>
        <w:jc w:val="both"/>
        <w:rPr>
          <w:sz w:val="25"/>
          <w:szCs w:val="25"/>
        </w:rPr>
      </w:pPr>
    </w:p>
    <w:p w:rsidR="00DF60E1" w:rsidRPr="00711A47" w:rsidRDefault="00DF60E1" w:rsidP="007E2057">
      <w:pPr>
        <w:suppressAutoHyphens/>
        <w:jc w:val="both"/>
        <w:rPr>
          <w:sz w:val="25"/>
          <w:szCs w:val="25"/>
        </w:rPr>
      </w:pPr>
    </w:p>
    <w:p w:rsidR="00DF60E1" w:rsidRPr="00711A47" w:rsidRDefault="00DF60E1" w:rsidP="007E2057">
      <w:pPr>
        <w:suppressAutoHyphens/>
        <w:jc w:val="both"/>
        <w:rPr>
          <w:sz w:val="25"/>
          <w:szCs w:val="25"/>
        </w:rPr>
      </w:pPr>
    </w:p>
    <w:p w:rsidR="00DF60E1" w:rsidRPr="00711A47" w:rsidRDefault="00DF60E1" w:rsidP="007E2057">
      <w:pPr>
        <w:suppressAutoHyphens/>
        <w:jc w:val="both"/>
        <w:rPr>
          <w:sz w:val="25"/>
          <w:szCs w:val="25"/>
        </w:rPr>
      </w:pPr>
    </w:p>
    <w:p w:rsidR="00DF60E1" w:rsidRPr="00711A47" w:rsidRDefault="00DF60E1" w:rsidP="007E2057">
      <w:pPr>
        <w:spacing w:line="360" w:lineRule="auto"/>
        <w:rPr>
          <w:sz w:val="25"/>
          <w:szCs w:val="25"/>
        </w:rPr>
      </w:pPr>
    </w:p>
    <w:p w:rsidR="00DF60E1" w:rsidRPr="00711A47" w:rsidRDefault="00DF60E1" w:rsidP="007E2057">
      <w:pPr>
        <w:spacing w:line="360" w:lineRule="auto"/>
        <w:rPr>
          <w:sz w:val="25"/>
          <w:szCs w:val="25"/>
        </w:rPr>
      </w:pPr>
    </w:p>
    <w:p w:rsidR="00DF60E1" w:rsidRPr="00711A47" w:rsidRDefault="00DF60E1" w:rsidP="007E2057">
      <w:pPr>
        <w:spacing w:line="360" w:lineRule="auto"/>
        <w:rPr>
          <w:sz w:val="25"/>
          <w:szCs w:val="25"/>
        </w:rPr>
      </w:pPr>
    </w:p>
    <w:p w:rsidR="00DF60E1" w:rsidRPr="00711A47" w:rsidRDefault="00DF60E1" w:rsidP="007E2057">
      <w:pPr>
        <w:spacing w:line="360" w:lineRule="auto"/>
        <w:ind w:firstLine="709"/>
        <w:rPr>
          <w:sz w:val="26"/>
          <w:szCs w:val="32"/>
        </w:rPr>
      </w:pPr>
      <w:r w:rsidRPr="00711A47">
        <w:rPr>
          <w:sz w:val="26"/>
          <w:szCs w:val="32"/>
        </w:rPr>
        <w:t>ФОРМА</w:t>
      </w:r>
    </w:p>
    <w:p w:rsidR="00DF60E1" w:rsidRPr="00711A47" w:rsidRDefault="00DF60E1" w:rsidP="007E2057">
      <w:pPr>
        <w:widowControl w:val="0"/>
        <w:tabs>
          <w:tab w:val="left" w:pos="5678"/>
        </w:tabs>
        <w:spacing w:line="288" w:lineRule="exact"/>
        <w:ind w:left="4060"/>
        <w:jc w:val="both"/>
        <w:rPr>
          <w:sz w:val="25"/>
          <w:szCs w:val="25"/>
        </w:rPr>
      </w:pPr>
      <w:r w:rsidRPr="00711A47">
        <w:rPr>
          <w:sz w:val="25"/>
          <w:szCs w:val="25"/>
        </w:rPr>
        <w:t xml:space="preserve">Приложение № 7 </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к административному регламенту предоставления муниципальной услуги  «Прием заявлений и постановка на учет детей </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711A47" w:rsidRDefault="00DF60E1" w:rsidP="00201E20">
      <w:pPr>
        <w:widowControl w:val="0"/>
        <w:tabs>
          <w:tab w:val="left" w:pos="5678"/>
        </w:tabs>
        <w:spacing w:line="288" w:lineRule="exact"/>
        <w:ind w:left="4060"/>
        <w:jc w:val="both"/>
        <w:rPr>
          <w:sz w:val="25"/>
          <w:szCs w:val="25"/>
        </w:rPr>
      </w:pPr>
      <w:r w:rsidRPr="00711A47">
        <w:rPr>
          <w:sz w:val="25"/>
          <w:szCs w:val="25"/>
        </w:rPr>
        <w:t xml:space="preserve">утвержденного постановлением Дальнереченского городского округа от № </w:t>
      </w:r>
    </w:p>
    <w:p w:rsidR="00DF60E1" w:rsidRPr="00711A47" w:rsidRDefault="00DF60E1" w:rsidP="007E2057">
      <w:pPr>
        <w:widowControl w:val="0"/>
        <w:spacing w:line="274" w:lineRule="exact"/>
        <w:ind w:left="100"/>
        <w:jc w:val="center"/>
        <w:rPr>
          <w:spacing w:val="2"/>
          <w:sz w:val="25"/>
          <w:szCs w:val="25"/>
        </w:rPr>
      </w:pPr>
    </w:p>
    <w:p w:rsidR="00DF60E1" w:rsidRPr="00711A47" w:rsidRDefault="00DF60E1" w:rsidP="007E2057">
      <w:pPr>
        <w:widowControl w:val="0"/>
        <w:spacing w:line="274" w:lineRule="exact"/>
        <w:ind w:left="100"/>
        <w:jc w:val="center"/>
        <w:rPr>
          <w:spacing w:val="2"/>
          <w:sz w:val="25"/>
          <w:szCs w:val="25"/>
        </w:rPr>
      </w:pPr>
    </w:p>
    <w:p w:rsidR="00DF60E1" w:rsidRPr="00711A47" w:rsidRDefault="00DF60E1" w:rsidP="007E2057">
      <w:pPr>
        <w:widowControl w:val="0"/>
        <w:spacing w:line="274" w:lineRule="exact"/>
        <w:ind w:left="100"/>
        <w:jc w:val="center"/>
        <w:rPr>
          <w:spacing w:val="2"/>
          <w:sz w:val="25"/>
          <w:szCs w:val="25"/>
        </w:rPr>
      </w:pPr>
      <w:r w:rsidRPr="00711A47">
        <w:rPr>
          <w:spacing w:val="2"/>
          <w:sz w:val="25"/>
          <w:szCs w:val="25"/>
        </w:rPr>
        <w:t>Блок-схема</w:t>
      </w:r>
    </w:p>
    <w:p w:rsidR="00DF60E1" w:rsidRPr="00711A47" w:rsidRDefault="00DF60E1" w:rsidP="007E2057">
      <w:pPr>
        <w:widowControl w:val="0"/>
        <w:spacing w:line="274" w:lineRule="exact"/>
        <w:ind w:left="100"/>
        <w:jc w:val="center"/>
        <w:rPr>
          <w:sz w:val="25"/>
          <w:szCs w:val="25"/>
        </w:rPr>
      </w:pPr>
      <w:r w:rsidRPr="00711A47">
        <w:rPr>
          <w:sz w:val="25"/>
          <w:szCs w:val="25"/>
        </w:rPr>
        <w:t xml:space="preserve">алгоритма исполнения административного регламента </w:t>
      </w:r>
    </w:p>
    <w:p w:rsidR="00DF60E1" w:rsidRPr="00711A47" w:rsidRDefault="00DF60E1" w:rsidP="007E2057">
      <w:pPr>
        <w:widowControl w:val="0"/>
        <w:spacing w:line="274" w:lineRule="exact"/>
        <w:ind w:left="100"/>
        <w:jc w:val="center"/>
        <w:rPr>
          <w:sz w:val="25"/>
          <w:szCs w:val="25"/>
        </w:rPr>
      </w:pPr>
      <w:r w:rsidRPr="00711A47">
        <w:rPr>
          <w:sz w:val="25"/>
          <w:szCs w:val="25"/>
        </w:rPr>
        <w:t>по предоставлению муниципальной услуги «Прием заявлений о зачислении в</w:t>
      </w:r>
    </w:p>
    <w:p w:rsidR="00DF60E1" w:rsidRPr="00711A47" w:rsidRDefault="00DF60E1" w:rsidP="007E2057">
      <w:pPr>
        <w:widowControl w:val="0"/>
        <w:spacing w:line="274" w:lineRule="exact"/>
        <w:ind w:left="100"/>
        <w:jc w:val="center"/>
        <w:rPr>
          <w:sz w:val="25"/>
          <w:szCs w:val="25"/>
        </w:rPr>
      </w:pPr>
      <w:r w:rsidRPr="00711A47">
        <w:rPr>
          <w:sz w:val="25"/>
          <w:szCs w:val="25"/>
        </w:rPr>
        <w:t xml:space="preserve"> муниципальные образовательные учреждения, реализующие основную образовательную программу дошкольного образования (детские сады), а также постановка на  соответствующий учет территории Дальнереченского городского округа</w:t>
      </w:r>
    </w:p>
    <w:p w:rsidR="00DF60E1" w:rsidRPr="00711A47" w:rsidRDefault="00DF60E1" w:rsidP="007E2057">
      <w:pPr>
        <w:ind w:firstLine="851"/>
        <w:jc w:val="center"/>
        <w:rPr>
          <w:sz w:val="26"/>
          <w:szCs w:val="28"/>
        </w:rPr>
      </w:pPr>
      <w:r>
        <w:rPr>
          <w:noProof/>
        </w:rPr>
        <w:pict>
          <v:oval id="Овал 15" o:spid="_x0000_s1026" style="position:absolute;left:0;text-align:left;margin-left:45pt;margin-top:3pt;width:180pt;height:1in;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" strokeweight=".74pt">
            <v:stroke joinstyle="miter"/>
            <v:textbox inset="1mm,1mm,1mm,1mm">
              <w:txbxContent>
                <w:p w:rsidR="00DF60E1" w:rsidRPr="000A22F5" w:rsidRDefault="00DF60E1" w:rsidP="007E2057">
                  <w:pPr>
                    <w:jc w:val="center"/>
                  </w:pPr>
                  <w:r w:rsidRPr="000A22F5">
                    <w:t>Обращение заявителя для предоставления услуги</w:t>
                  </w:r>
                </w:p>
                <w:p w:rsidR="00DF60E1" w:rsidRPr="000A22F5" w:rsidRDefault="00DF60E1" w:rsidP="007E2057">
                  <w:pPr>
                    <w:jc w:val="center"/>
                  </w:pPr>
                  <w:r w:rsidRPr="000A22F5">
                    <w:t>(устно, письменно, в том числе в электронной форме)</w:t>
                  </w:r>
                </w:p>
              </w:txbxContent>
            </v:textbox>
          </v:oval>
        </w:pict>
      </w: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line id="Прямая соединительная линия 14" o:spid="_x0000_s1027" style="position:absolute;left:0;text-align:left;z-index:251655168;visibility:visible" from="2in,14.65pt" to="2in,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" strokeweight=".26mm">
            <v:stroke endarrow="block" joinstyle="miter"/>
          </v:line>
        </w:pict>
      </w:r>
    </w:p>
    <w:p w:rsidR="00DF60E1" w:rsidRPr="00711A47" w:rsidRDefault="00DF60E1" w:rsidP="007E2057">
      <w:pPr>
        <w:jc w:val="both"/>
        <w:rPr>
          <w:sz w:val="26"/>
          <w:szCs w:val="26"/>
        </w:rPr>
      </w:pPr>
      <w:r>
        <w:rPr>
          <w:noProof/>
        </w:rPr>
        <w:pict>
          <v:shapetype id="_x0000_t202" coordsize="21600,21600" o:spt="202" path="m,l,21600r21600,l21600,xe">
            <v:stroke joinstyle="miter"/>
            <v:path gradientshapeok="t" o:connecttype="rect"/>
          </v:shapetype>
          <v:shape id="Поле 12" o:spid="_x0000_s1028" type="#_x0000_t202" style="position:absolute;left:0;text-align:left;margin-left:306pt;margin-top:9.25pt;width:205.25pt;height:63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" strokeweight="0">
            <v:textbox inset="0,0,0,0">
              <w:txbxContent>
                <w:p w:rsidR="00DF60E1" w:rsidRPr="000A22F5" w:rsidRDefault="00DF60E1" w:rsidP="007E2057">
                  <w:pPr>
                    <w:jc w:val="center"/>
                    <w:rPr>
                      <w:b/>
                      <w:i/>
                      <w:u w:val="single"/>
                    </w:rPr>
                  </w:pPr>
                  <w:r w:rsidRPr="000A22F5">
                    <w:t>Уведомление заявителя о наличии препятствий для дальнейшего приёма и рассмотрения документов, отказе в принятии документов (устно, письменно, в том числе в электронной форме)</w:t>
                  </w:r>
                </w:p>
                <w:p w:rsidR="00DF60E1" w:rsidRDefault="00DF60E1" w:rsidP="007E2057">
                  <w:pPr>
                    <w:jc w:val="center"/>
                    <w:rPr>
                      <w:b/>
                      <w:i/>
                      <w:sz w:val="18"/>
                      <w:szCs w:val="18"/>
                      <w:u w:val="single"/>
                    </w:rPr>
                  </w:pPr>
                </w:p>
              </w:txbxContent>
            </v:textbox>
          </v:shape>
        </w:pict>
      </w:r>
    </w:p>
    <w:p w:rsidR="00DF60E1" w:rsidRPr="00711A47" w:rsidRDefault="00DF60E1" w:rsidP="007E2057">
      <w:pPr>
        <w:jc w:val="both"/>
        <w:rPr>
          <w:sz w:val="26"/>
          <w:szCs w:val="26"/>
        </w:rPr>
      </w:pPr>
      <w:r>
        <w:rPr>
          <w:noProof/>
        </w:rPr>
        <w:pict>
          <v:shape id="Поле 13" o:spid="_x0000_s1029" type="#_x0000_t202" style="position:absolute;left:0;text-align:left;margin-left:18pt;margin-top:3.3pt;width:234.4pt;height:71.65pt;z-index:25165004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" strokeweight="0">
            <v:textbox style="mso-next-textbox:#Поле 13" inset="17.7pt,14.1pt,17.7pt,14.1pt">
              <w:txbxContent>
                <w:p w:rsidR="00DF60E1" w:rsidRPr="000A22F5" w:rsidRDefault="00DF60E1" w:rsidP="007E2057">
                  <w:pPr>
                    <w:jc w:val="center"/>
                  </w:pPr>
                  <w:r w:rsidRPr="000A22F5">
                    <w:t xml:space="preserve">Приём предъявленных заявителем документов </w:t>
                  </w:r>
                </w:p>
                <w:p w:rsidR="00DF60E1" w:rsidRPr="000A22F5" w:rsidRDefault="00DF60E1" w:rsidP="007E2057">
                  <w:pPr>
                    <w:jc w:val="center"/>
                  </w:pPr>
                  <w:r w:rsidRPr="000A22F5">
                    <w:t>(на личном приёме в УО, МФЦ, по почте, по электронной почте, через АИС «Электронная школа Приморья»)</w:t>
                  </w:r>
                </w:p>
              </w:txbxContent>
            </v:textbox>
          </v:shape>
        </w:pict>
      </w: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line id="_x0000_s1030" style="position:absolute;left:0;text-align:left;z-index:251666432;visibility:visible" from="252pt,9.4pt" to="30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" strokeweight=".26mm">
            <v:stroke endarrow="block" joinstyle="miter"/>
          </v:line>
        </w:pict>
      </w: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shape id="Поле 8" o:spid="_x0000_s1031" type="#_x0000_t202" style="position:absolute;left:0;text-align:left;margin-left:306pt;margin-top:.55pt;width:189.4pt;height:54pt;z-index:25165209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" strokeweight="0">
            <v:textbox inset="0,0,0,0">
              <w:txbxContent>
                <w:p w:rsidR="00DF60E1" w:rsidRPr="000A22F5" w:rsidRDefault="00DF60E1" w:rsidP="007E2057">
                  <w:pPr>
                    <w:jc w:val="center"/>
                  </w:pPr>
                  <w:r w:rsidRPr="000A22F5">
                    <w:t>Информирование заявителя об отказе в приёме документов, предоставлении муниципальной услуги с указанием причин</w:t>
                  </w:r>
                </w:p>
                <w:p w:rsidR="00DF60E1" w:rsidRDefault="00DF60E1" w:rsidP="007E2057">
                  <w:pPr>
                    <w:jc w:val="center"/>
                    <w:rPr>
                      <w:sz w:val="18"/>
                      <w:szCs w:val="18"/>
                    </w:rPr>
                  </w:pPr>
                  <w:r>
                    <w:rPr>
                      <w:sz w:val="18"/>
                      <w:szCs w:val="18"/>
                    </w:rPr>
                    <w:t>(устно, письменно, в том числе в электронной форме)</w:t>
                  </w:r>
                </w:p>
                <w:p w:rsidR="00DF60E1" w:rsidRDefault="00DF60E1" w:rsidP="007E2057">
                  <w:pPr>
                    <w:jc w:val="center"/>
                    <w:rPr>
                      <w:sz w:val="18"/>
                      <w:szCs w:val="18"/>
                    </w:rPr>
                  </w:pPr>
                </w:p>
              </w:txbxContent>
            </v:textbox>
          </v:shape>
        </w:pict>
      </w:r>
      <w:r>
        <w:rPr>
          <w:noProof/>
        </w:rPr>
        <w:pict>
          <v:line id="Прямая соединительная линия 10" o:spid="_x0000_s1032" style="position:absolute;left:0;text-align:left;z-index:251656192;visibility:visible" from="2in,.55pt" to="2in,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" strokeweight=".26mm">
            <v:stroke endarrow="block" joinstyle="miter"/>
          </v:line>
        </w:pict>
      </w:r>
    </w:p>
    <w:p w:rsidR="00DF60E1" w:rsidRPr="00711A47" w:rsidRDefault="00DF60E1" w:rsidP="007E2057">
      <w:pPr>
        <w:jc w:val="both"/>
        <w:rPr>
          <w:sz w:val="26"/>
          <w:szCs w:val="26"/>
        </w:rPr>
      </w:pPr>
      <w:r>
        <w:rPr>
          <w:noProof/>
        </w:rPr>
        <w:pict>
          <v:line id="Прямая соединительная линия 7" o:spid="_x0000_s1033" style="position:absolute;left:0;text-align:left;z-index:251654144;visibility:visible" from="252pt,12.6pt" to="306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" strokeweight=".26mm">
            <v:stroke endarrow="block" joinstyle="miter"/>
          </v:line>
        </w:pict>
      </w:r>
      <w:r>
        <w:rPr>
          <w:noProof/>
        </w:rPr>
        <w:pict>
          <v:shape id="Поле 9" o:spid="_x0000_s1034" type="#_x0000_t202" style="position:absolute;left:0;text-align:left;margin-left:9pt;margin-top:3.6pt;width:243pt;height:81pt;z-index:25165107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" strokeweight="0">
            <o:lock v:ext="edit" aspectratio="t"/>
            <v:textbox style="mso-next-textbox:#Поле 9" inset="0,0,0,0">
              <w:txbxContent>
                <w:p w:rsidR="00DF60E1" w:rsidRPr="000A22F5" w:rsidRDefault="00DF60E1" w:rsidP="007E2057">
                  <w:pPr>
                    <w:jc w:val="center"/>
                  </w:pPr>
                  <w:r w:rsidRPr="000A22F5">
                    <w:t xml:space="preserve">Рассмотрение документов заявителя и </w:t>
                  </w:r>
                  <w:r>
                    <w:t>п</w:t>
                  </w:r>
                  <w:r w:rsidRPr="000A22F5">
                    <w:t>ринятие решения:</w:t>
                  </w:r>
                </w:p>
                <w:p w:rsidR="00DF60E1" w:rsidRPr="000A22F5" w:rsidRDefault="00DF60E1" w:rsidP="007E2057">
                  <w:pPr>
                    <w:jc w:val="center"/>
                  </w:pPr>
                  <w:r w:rsidRPr="000A22F5">
                    <w:t>- о постановке на учёт ребёнка для предоставления места в образовательное учреждение или об отказе в постановке на учёт</w:t>
                  </w:r>
                </w:p>
                <w:p w:rsidR="00DF60E1" w:rsidRDefault="00DF60E1" w:rsidP="007E2057">
                  <w:pPr>
                    <w:jc w:val="center"/>
                  </w:pPr>
                  <w:r w:rsidRPr="000A22F5">
                    <w:t>- о приёме (зачислении) ребёнка в образовательное учреждение или об отказе в приёме (зачислении)</w:t>
                  </w:r>
                </w:p>
              </w:txbxContent>
            </v:textbox>
          </v:shape>
        </w:pict>
      </w: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line id="Прямая соединительная линия 6" o:spid="_x0000_s1035" style="position:absolute;left:0;text-align:left;z-index:251657216;visibility:visible" from="135pt,9.85pt" to="13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" strokeweight=".26mm">
            <v:stroke endarrow="block" joinstyle="miter"/>
          </v:line>
        </w:pict>
      </w: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shape id="Поле 5" o:spid="_x0000_s1036" type="#_x0000_t202" style="position:absolute;left:0;text-align:left;margin-left:9pt;margin-top:6.95pt;width:243pt;height:81pt;z-index:25165926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" strokeweight="0">
            <v:textbox style="mso-next-textbox:#Поле 5" inset="0,0,0,0">
              <w:txbxContent>
                <w:p w:rsidR="00DF60E1" w:rsidRPr="000A22F5" w:rsidRDefault="00DF60E1" w:rsidP="006A4464">
                  <w:pPr>
                    <w:jc w:val="center"/>
                  </w:pPr>
                  <w:r w:rsidRPr="000A22F5">
                    <w:t>-  Регистрация ребенка в электронном реестре;</w:t>
                  </w:r>
                </w:p>
                <w:p w:rsidR="00DF60E1" w:rsidRPr="000A22F5" w:rsidRDefault="00DF60E1" w:rsidP="006A4464">
                  <w:pPr>
                    <w:jc w:val="center"/>
                  </w:pPr>
                  <w:r w:rsidRPr="000A22F5">
                    <w:t>- Информирование заявителя (устно, письменно, в том числе в электронной форме):</w:t>
                  </w:r>
                </w:p>
                <w:p w:rsidR="00DF60E1" w:rsidRDefault="00DF60E1" w:rsidP="006A4464">
                  <w:pPr>
                    <w:ind w:hanging="45"/>
                    <w:jc w:val="center"/>
                  </w:pPr>
                  <w:r w:rsidRPr="000A22F5">
                    <w:t xml:space="preserve">- о постановке на учет ребенка на получение места в образовательном учреждении с </w:t>
                  </w:r>
                  <w:r w:rsidRPr="00631DA3">
                    <w:t>выдачей  регистрационного талона, в котор</w:t>
                  </w:r>
                  <w:r>
                    <w:t>ом указан идентификатор (номер)</w:t>
                  </w:r>
                </w:p>
              </w:txbxContent>
            </v:textbox>
          </v:shape>
        </w:pict>
      </w: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line id="Прямая соединительная линия 3" o:spid="_x0000_s1037" style="position:absolute;left:0;text-align:left;z-index:251660288;visibility:visible" from="135pt,13.2pt" to="13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" strokeweight=".74pt">
            <v:stroke endarrow="block" joinstyle="miter"/>
          </v:line>
        </w:pict>
      </w:r>
    </w:p>
    <w:p w:rsidR="00DF60E1" w:rsidRPr="00711A47" w:rsidRDefault="00DF60E1" w:rsidP="007E2057">
      <w:pPr>
        <w:jc w:val="both"/>
        <w:rPr>
          <w:sz w:val="26"/>
          <w:szCs w:val="26"/>
        </w:rPr>
      </w:pPr>
    </w:p>
    <w:p w:rsidR="00DF60E1" w:rsidRPr="00711A47" w:rsidRDefault="00DF60E1" w:rsidP="007E2057">
      <w:pPr>
        <w:jc w:val="both"/>
        <w:rPr>
          <w:sz w:val="26"/>
          <w:szCs w:val="26"/>
        </w:rPr>
      </w:pPr>
      <w:r>
        <w:rPr>
          <w:noProof/>
        </w:rPr>
        <w:pict>
          <v:shape id="Поле 1" o:spid="_x0000_s1038" type="#_x0000_t202" style="position:absolute;left:0;text-align:left;margin-left:0;margin-top:10.3pt;width:247pt;height:1in;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" strokeweight="0">
            <v:textbox inset="0,0,0,0">
              <w:txbxContent>
                <w:p w:rsidR="00DF60E1" w:rsidRPr="00792BE8" w:rsidRDefault="00DF60E1" w:rsidP="006A4464">
                  <w:pPr>
                    <w:tabs>
                      <w:tab w:val="left" w:pos="450"/>
                    </w:tabs>
                    <w:ind w:hanging="15"/>
                    <w:jc w:val="center"/>
                  </w:pPr>
                  <w:r w:rsidRPr="00792BE8">
                    <w:t>Зачисление в образовательное учреждение:  -</w:t>
                  </w:r>
                </w:p>
                <w:p w:rsidR="00DF60E1" w:rsidRPr="00792BE8" w:rsidRDefault="00DF60E1" w:rsidP="006A4464">
                  <w:pPr>
                    <w:jc w:val="center"/>
                  </w:pPr>
                  <w:r w:rsidRPr="00792BE8">
                    <w:t>- выдача родителям (законным представителям) направления (путевки) в дошкольное образовательное учреждение при наличии мест</w:t>
                  </w:r>
                </w:p>
                <w:p w:rsidR="00DF60E1" w:rsidRPr="00792BE8" w:rsidRDefault="00DF60E1" w:rsidP="006A4464">
                  <w:pPr>
                    <w:jc w:val="center"/>
                  </w:pPr>
                  <w:r w:rsidRPr="00792BE8">
                    <w:t>-издание приказа  в образовательном учреждении о зачислении ребенка в детский сад.</w:t>
                  </w:r>
                </w:p>
                <w:p w:rsidR="00DF60E1" w:rsidRPr="00CF07A9" w:rsidRDefault="00DF60E1" w:rsidP="007E2057">
                  <w:pPr>
                    <w:rPr>
                      <w:color w:val="548DD4"/>
                    </w:rPr>
                  </w:pPr>
                </w:p>
              </w:txbxContent>
            </v:textbox>
          </v:shape>
        </w:pict>
      </w:r>
    </w:p>
    <w:p w:rsidR="00DF60E1" w:rsidRPr="00711A47" w:rsidRDefault="00DF60E1" w:rsidP="007E2057">
      <w:pPr>
        <w:jc w:val="both"/>
        <w:rPr>
          <w:sz w:val="26"/>
          <w:szCs w:val="26"/>
        </w:rPr>
      </w:pPr>
    </w:p>
    <w:p w:rsidR="00DF60E1" w:rsidRPr="00711A47" w:rsidRDefault="00DF60E1" w:rsidP="007E2057">
      <w:pPr>
        <w:jc w:val="both"/>
        <w:rPr>
          <w:sz w:val="26"/>
          <w:szCs w:val="26"/>
        </w:rPr>
      </w:pPr>
      <w:r w:rsidRPr="00711A47">
        <w:rPr>
          <w:sz w:val="26"/>
          <w:szCs w:val="26"/>
        </w:rPr>
        <w:t xml:space="preserve">                                    </w:t>
      </w:r>
    </w:p>
    <w:p w:rsidR="00DF60E1" w:rsidRPr="00711A47" w:rsidRDefault="00DF60E1" w:rsidP="007E2057">
      <w:pPr>
        <w:jc w:val="both"/>
        <w:rPr>
          <w:sz w:val="26"/>
          <w:szCs w:val="26"/>
        </w:rPr>
      </w:pPr>
    </w:p>
    <w:p w:rsidR="00DF60E1" w:rsidRPr="00711A47" w:rsidRDefault="00DF60E1" w:rsidP="007E2057">
      <w:pPr>
        <w:spacing w:line="360" w:lineRule="auto"/>
        <w:ind w:firstLine="709"/>
        <w:rPr>
          <w:sz w:val="26"/>
          <w:szCs w:val="32"/>
        </w:rPr>
      </w:pPr>
      <w:r w:rsidRPr="00711A47">
        <w:rPr>
          <w:sz w:val="26"/>
          <w:szCs w:val="32"/>
        </w:rPr>
        <w:t>ФОРМА</w:t>
      </w:r>
    </w:p>
    <w:p w:rsidR="00DF60E1" w:rsidRDefault="00DF60E1" w:rsidP="007E2057">
      <w:pPr>
        <w:widowControl w:val="0"/>
        <w:tabs>
          <w:tab w:val="left" w:pos="5678"/>
        </w:tabs>
        <w:spacing w:line="288" w:lineRule="exact"/>
        <w:ind w:left="4060"/>
        <w:jc w:val="right"/>
        <w:rPr>
          <w:sz w:val="25"/>
          <w:szCs w:val="25"/>
        </w:rPr>
      </w:pPr>
      <w:r w:rsidRPr="00061ADB">
        <w:rPr>
          <w:sz w:val="25"/>
          <w:szCs w:val="25"/>
        </w:rPr>
        <w:t>Приложение</w:t>
      </w:r>
      <w:r>
        <w:rPr>
          <w:sz w:val="25"/>
          <w:szCs w:val="25"/>
        </w:rPr>
        <w:t xml:space="preserve"> </w:t>
      </w:r>
      <w:r w:rsidRPr="00061ADB">
        <w:rPr>
          <w:sz w:val="25"/>
          <w:szCs w:val="25"/>
        </w:rPr>
        <w:t xml:space="preserve">№ </w:t>
      </w:r>
      <w:r>
        <w:rPr>
          <w:sz w:val="25"/>
          <w:szCs w:val="25"/>
        </w:rPr>
        <w:t>8</w:t>
      </w:r>
      <w:r w:rsidRPr="00061ADB">
        <w:rPr>
          <w:sz w:val="25"/>
          <w:szCs w:val="25"/>
        </w:rPr>
        <w:t xml:space="preserve"> </w:t>
      </w:r>
    </w:p>
    <w:p w:rsidR="00DF60E1" w:rsidRPr="00201E20" w:rsidRDefault="00DF60E1" w:rsidP="00201E20">
      <w:pPr>
        <w:widowControl w:val="0"/>
        <w:tabs>
          <w:tab w:val="left" w:pos="5678"/>
        </w:tabs>
        <w:spacing w:line="288" w:lineRule="exact"/>
        <w:ind w:left="4060"/>
        <w:jc w:val="both"/>
        <w:rPr>
          <w:sz w:val="25"/>
          <w:szCs w:val="25"/>
        </w:rPr>
      </w:pPr>
      <w:r w:rsidRPr="00061ADB">
        <w:rPr>
          <w:sz w:val="25"/>
          <w:szCs w:val="25"/>
        </w:rPr>
        <w:t xml:space="preserve">к административному регламенту предоставления муниципальной услуги </w:t>
      </w:r>
      <w:r w:rsidRPr="00201E20">
        <w:rPr>
          <w:sz w:val="25"/>
          <w:szCs w:val="25"/>
        </w:rPr>
        <w:t xml:space="preserve"> «Прием заявлений и постановка на учет детей </w:t>
      </w:r>
    </w:p>
    <w:p w:rsidR="00DF60E1" w:rsidRDefault="00DF60E1" w:rsidP="00201E20">
      <w:pPr>
        <w:widowControl w:val="0"/>
        <w:tabs>
          <w:tab w:val="left" w:pos="5678"/>
        </w:tabs>
        <w:spacing w:line="288" w:lineRule="exact"/>
        <w:ind w:left="4060"/>
        <w:jc w:val="both"/>
        <w:rPr>
          <w:sz w:val="25"/>
          <w:szCs w:val="25"/>
        </w:rPr>
      </w:pPr>
      <w:r w:rsidRPr="00201E20">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061ADB" w:rsidRDefault="00DF60E1" w:rsidP="00201E20">
      <w:pPr>
        <w:widowControl w:val="0"/>
        <w:tabs>
          <w:tab w:val="left" w:pos="5678"/>
        </w:tabs>
        <w:spacing w:line="288" w:lineRule="exact"/>
        <w:ind w:left="4060"/>
        <w:jc w:val="both"/>
        <w:rPr>
          <w:sz w:val="25"/>
          <w:szCs w:val="25"/>
        </w:rPr>
      </w:pPr>
      <w:r w:rsidRPr="00061ADB">
        <w:rPr>
          <w:sz w:val="25"/>
          <w:szCs w:val="25"/>
        </w:rPr>
        <w:t xml:space="preserve">утвержденного постановлением Дальнереченского городского округа от </w:t>
      </w:r>
      <w:r>
        <w:rPr>
          <w:sz w:val="25"/>
          <w:szCs w:val="25"/>
        </w:rPr>
        <w:t xml:space="preserve">№ </w:t>
      </w:r>
    </w:p>
    <w:p w:rsidR="00DF60E1" w:rsidRPr="00061ADB" w:rsidRDefault="00DF60E1" w:rsidP="007E2057">
      <w:pPr>
        <w:widowControl w:val="0"/>
        <w:spacing w:line="274" w:lineRule="exact"/>
        <w:ind w:left="100"/>
        <w:jc w:val="center"/>
        <w:rPr>
          <w:spacing w:val="2"/>
          <w:sz w:val="25"/>
          <w:szCs w:val="25"/>
        </w:rPr>
      </w:pPr>
    </w:p>
    <w:p w:rsidR="00DF60E1" w:rsidRPr="00061ADB" w:rsidRDefault="00DF60E1" w:rsidP="007E2057">
      <w:pPr>
        <w:widowControl w:val="0"/>
        <w:spacing w:line="274" w:lineRule="exact"/>
        <w:ind w:left="100"/>
        <w:jc w:val="center"/>
        <w:rPr>
          <w:spacing w:val="2"/>
          <w:sz w:val="25"/>
          <w:szCs w:val="25"/>
        </w:rPr>
      </w:pPr>
    </w:p>
    <w:p w:rsidR="00DF60E1" w:rsidRPr="00061ADB" w:rsidRDefault="00DF60E1" w:rsidP="007E2057">
      <w:pPr>
        <w:widowControl w:val="0"/>
        <w:spacing w:line="274" w:lineRule="exact"/>
        <w:ind w:left="100"/>
        <w:jc w:val="center"/>
        <w:rPr>
          <w:spacing w:val="2"/>
          <w:sz w:val="25"/>
          <w:szCs w:val="25"/>
        </w:rPr>
      </w:pPr>
      <w:r w:rsidRPr="00061ADB">
        <w:rPr>
          <w:spacing w:val="2"/>
          <w:sz w:val="25"/>
          <w:szCs w:val="25"/>
        </w:rPr>
        <w:t>Блок-схема</w:t>
      </w:r>
    </w:p>
    <w:p w:rsidR="00DF60E1" w:rsidRPr="00965A8D" w:rsidRDefault="00DF60E1" w:rsidP="007E2057">
      <w:pPr>
        <w:widowControl w:val="0"/>
        <w:spacing w:line="274" w:lineRule="exact"/>
        <w:ind w:left="100"/>
        <w:jc w:val="center"/>
        <w:rPr>
          <w:sz w:val="25"/>
          <w:szCs w:val="25"/>
        </w:rPr>
      </w:pPr>
      <w:r w:rsidRPr="00965A8D">
        <w:rPr>
          <w:sz w:val="25"/>
          <w:szCs w:val="25"/>
        </w:rPr>
        <w:t xml:space="preserve">алгоритма исполнения административного регламента </w:t>
      </w:r>
    </w:p>
    <w:p w:rsidR="00DF60E1" w:rsidRDefault="00DF60E1" w:rsidP="00201E20">
      <w:pPr>
        <w:widowControl w:val="0"/>
        <w:spacing w:line="274" w:lineRule="exact"/>
        <w:ind w:left="100"/>
        <w:jc w:val="center"/>
        <w:rPr>
          <w:sz w:val="25"/>
          <w:szCs w:val="25"/>
        </w:rPr>
      </w:pPr>
      <w:r w:rsidRPr="00965A8D">
        <w:rPr>
          <w:sz w:val="25"/>
          <w:szCs w:val="25"/>
        </w:rPr>
        <w:t xml:space="preserve">по предоставлению муниципальной услуги </w:t>
      </w:r>
      <w:r w:rsidRPr="00201E20">
        <w:rPr>
          <w:sz w:val="25"/>
          <w:szCs w:val="25"/>
        </w:rPr>
        <w:t xml:space="preserve"> «Прием заявлений и постановка на учет детей 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965A8D" w:rsidRDefault="00DF60E1" w:rsidP="007E2057">
      <w:pPr>
        <w:widowControl w:val="0"/>
        <w:spacing w:line="274" w:lineRule="exact"/>
        <w:ind w:left="100"/>
        <w:jc w:val="center"/>
        <w:rPr>
          <w:sz w:val="25"/>
          <w:szCs w:val="25"/>
        </w:rPr>
      </w:pPr>
      <w:r w:rsidRPr="00965A8D">
        <w:rPr>
          <w:sz w:val="25"/>
          <w:szCs w:val="25"/>
        </w:rPr>
        <w:t>при отказе родителей от предоставления места в дошкольную организацию</w:t>
      </w:r>
    </w:p>
    <w:p w:rsidR="00DF60E1" w:rsidRDefault="00DF60E1" w:rsidP="007E2057">
      <w:pPr>
        <w:widowControl w:val="0"/>
        <w:spacing w:line="274" w:lineRule="exact"/>
        <w:ind w:left="100"/>
        <w:jc w:val="center"/>
        <w:rPr>
          <w:sz w:val="25"/>
          <w:szCs w:val="25"/>
        </w:rPr>
      </w:pPr>
    </w:p>
    <w:p w:rsidR="00DF60E1" w:rsidRPr="00061ADB" w:rsidRDefault="00DF60E1" w:rsidP="007E2057">
      <w:pPr>
        <w:widowControl w:val="0"/>
        <w:spacing w:line="274" w:lineRule="exact"/>
        <w:ind w:left="100"/>
        <w:jc w:val="center"/>
        <w:rPr>
          <w:sz w:val="25"/>
          <w:szCs w:val="25"/>
        </w:rPr>
      </w:pPr>
      <w:r>
        <w:rPr>
          <w:noProof/>
        </w:rPr>
        <w:pict>
          <v:oval id="_x0000_s1039" style="position:absolute;left:0;text-align:left;margin-left:110.55pt;margin-top:2.15pt;width:252.4pt;height:54.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" strokeweight=".74pt">
            <v:stroke joinstyle="miter"/>
            <v:textbox style="mso-next-textbox:#_x0000_s1039" inset="0,0,0,0">
              <w:txbxContent>
                <w:p w:rsidR="00DF60E1" w:rsidRDefault="00DF60E1" w:rsidP="007E2057">
                  <w:pPr>
                    <w:jc w:val="center"/>
                  </w:pPr>
                  <w:r w:rsidRPr="000A22F5">
                    <w:t xml:space="preserve">Обращение заявителя </w:t>
                  </w:r>
                </w:p>
                <w:p w:rsidR="00DF60E1" w:rsidRPr="000A22F5" w:rsidRDefault="00DF60E1" w:rsidP="007E2057">
                  <w:pPr>
                    <w:jc w:val="center"/>
                  </w:pPr>
                  <w:r>
                    <w:t xml:space="preserve"> с целью отказа от предоставления места в ДОУ </w:t>
                  </w:r>
                </w:p>
              </w:txbxContent>
            </v:textbox>
          </v:oval>
        </w:pict>
      </w:r>
    </w:p>
    <w:p w:rsidR="00DF60E1" w:rsidRPr="00EC15EC" w:rsidRDefault="00DF60E1" w:rsidP="007E2057">
      <w:pPr>
        <w:jc w:val="both"/>
        <w:rPr>
          <w:sz w:val="26"/>
          <w:szCs w:val="26"/>
        </w:rPr>
      </w:pPr>
    </w:p>
    <w:p w:rsidR="00DF60E1" w:rsidRPr="00EC15EC" w:rsidRDefault="00DF60E1" w:rsidP="007E2057">
      <w:pPr>
        <w:jc w:val="both"/>
        <w:rPr>
          <w:sz w:val="26"/>
          <w:szCs w:val="26"/>
        </w:rPr>
      </w:pPr>
    </w:p>
    <w:p w:rsidR="00DF60E1" w:rsidRPr="00EC15EC" w:rsidRDefault="00DF60E1" w:rsidP="007E2057">
      <w:pPr>
        <w:jc w:val="both"/>
        <w:rPr>
          <w:sz w:val="26"/>
          <w:szCs w:val="26"/>
        </w:rPr>
      </w:pPr>
      <w:r>
        <w:rPr>
          <w:noProof/>
        </w:rPr>
        <w:pict>
          <v:line id="_x0000_s1040" style="position:absolute;left:0;text-align:left;z-index:251664384;visibility:visible" from="243pt,13pt" to="243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" strokeweight=".26mm">
            <v:stroke endarrow="block" joinstyle="miter"/>
          </v:line>
        </w:pict>
      </w:r>
    </w:p>
    <w:p w:rsidR="00DF60E1" w:rsidRPr="00EC15EC" w:rsidRDefault="00DF60E1" w:rsidP="007E2057">
      <w:pPr>
        <w:jc w:val="center"/>
        <w:rPr>
          <w:sz w:val="26"/>
          <w:szCs w:val="26"/>
        </w:rPr>
      </w:pPr>
    </w:p>
    <w:p w:rsidR="00DF60E1" w:rsidRPr="00EC15EC" w:rsidRDefault="00DF60E1" w:rsidP="007E2057">
      <w:pPr>
        <w:jc w:val="center"/>
        <w:rPr>
          <w:sz w:val="26"/>
          <w:szCs w:val="26"/>
        </w:rPr>
      </w:pPr>
      <w:r>
        <w:rPr>
          <w:noProof/>
        </w:rPr>
        <w:pict>
          <v:shape id="_x0000_s1041" type="#_x0000_t202" style="position:absolute;left:0;text-align:left;margin-left:126pt;margin-top:1.1pt;width:234.4pt;height:63pt;z-index:25166233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" strokeweight="0">
            <v:textbox inset="17.7pt,14.1pt,17.7pt,14.1pt">
              <w:txbxContent>
                <w:p w:rsidR="00DF60E1" w:rsidRPr="000A22F5" w:rsidRDefault="00DF60E1" w:rsidP="007E2057">
                  <w:pPr>
                    <w:jc w:val="center"/>
                  </w:pPr>
                  <w:r w:rsidRPr="000A22F5">
                    <w:t xml:space="preserve">Приём </w:t>
                  </w:r>
                  <w:r>
                    <w:t>заявления от родителя (законного представителя) об отказе от предоставления места в ДОУ</w:t>
                  </w:r>
                </w:p>
              </w:txbxContent>
            </v:textbox>
          </v:shape>
        </w:pict>
      </w:r>
    </w:p>
    <w:p w:rsidR="00DF60E1" w:rsidRPr="00EC15EC" w:rsidRDefault="00DF60E1" w:rsidP="007E2057">
      <w:pPr>
        <w:jc w:val="center"/>
        <w:rPr>
          <w:sz w:val="26"/>
          <w:szCs w:val="26"/>
        </w:rPr>
      </w:pPr>
    </w:p>
    <w:p w:rsidR="00DF60E1" w:rsidRPr="00EC15EC" w:rsidRDefault="00DF60E1" w:rsidP="007E2057">
      <w:pPr>
        <w:jc w:val="center"/>
        <w:rPr>
          <w:sz w:val="26"/>
          <w:szCs w:val="26"/>
        </w:rPr>
      </w:pPr>
    </w:p>
    <w:p w:rsidR="00DF60E1" w:rsidRPr="00EC15EC" w:rsidRDefault="00DF60E1" w:rsidP="007E2057">
      <w:pPr>
        <w:jc w:val="center"/>
        <w:rPr>
          <w:sz w:val="26"/>
          <w:szCs w:val="26"/>
        </w:rPr>
      </w:pPr>
    </w:p>
    <w:p w:rsidR="00DF60E1" w:rsidRPr="00EC15EC" w:rsidRDefault="00DF60E1" w:rsidP="007E2057">
      <w:pPr>
        <w:jc w:val="center"/>
        <w:rPr>
          <w:sz w:val="26"/>
          <w:szCs w:val="26"/>
        </w:rPr>
      </w:pPr>
      <w:r>
        <w:rPr>
          <w:noProof/>
        </w:rPr>
        <w:pict>
          <v:line id="_x0000_s1042" style="position:absolute;left:0;text-align:left;flip:x;z-index:251665408;visibility:visible" from="234pt,4.3pt" to="234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" strokeweight=".26mm">
            <v:stroke endarrow="block" joinstyle="miter"/>
          </v:line>
        </w:pict>
      </w:r>
    </w:p>
    <w:p w:rsidR="00DF60E1" w:rsidRPr="00EC15EC" w:rsidRDefault="00DF60E1" w:rsidP="007E2057">
      <w:pPr>
        <w:jc w:val="center"/>
        <w:rPr>
          <w:sz w:val="26"/>
          <w:szCs w:val="26"/>
        </w:rPr>
      </w:pPr>
    </w:p>
    <w:p w:rsidR="00DF60E1" w:rsidRPr="00EC15EC" w:rsidRDefault="00DF60E1" w:rsidP="007E2057">
      <w:pPr>
        <w:jc w:val="center"/>
        <w:rPr>
          <w:sz w:val="26"/>
          <w:szCs w:val="26"/>
        </w:rPr>
      </w:pPr>
      <w:r>
        <w:rPr>
          <w:noProof/>
        </w:rPr>
        <w:pict>
          <v:shape id="_x0000_s1043" type="#_x0000_t202" style="position:absolute;left:0;text-align:left;margin-left:110.7pt;margin-top:1.4pt;width:252.4pt;height:54pt;z-index:25166336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" strokeweight="0">
            <v:textbox style="mso-next-textbox:#_x0000_s1043" inset="17.7pt,14.1pt,17.7pt,14.1pt">
              <w:txbxContent>
                <w:p w:rsidR="00DF60E1" w:rsidRPr="00B70BDD" w:rsidRDefault="00DF60E1" w:rsidP="007E2057">
                  <w:pPr>
                    <w:jc w:val="center"/>
                  </w:pPr>
                  <w:r w:rsidRPr="00B70BDD">
                    <w:t>Фиксирование факта отказа в АИС «Электронная школа Приморья»</w:t>
                  </w:r>
                </w:p>
              </w:txbxContent>
            </v:textbox>
          </v:shape>
        </w:pict>
      </w:r>
    </w:p>
    <w:p w:rsidR="00DF60E1" w:rsidRPr="00EC15EC" w:rsidRDefault="00DF60E1" w:rsidP="007E2057">
      <w:pPr>
        <w:jc w:val="center"/>
        <w:rPr>
          <w:sz w:val="26"/>
          <w:szCs w:val="26"/>
        </w:rPr>
      </w:pPr>
    </w:p>
    <w:p w:rsidR="00DF60E1" w:rsidRPr="00061ADB" w:rsidRDefault="00DF60E1" w:rsidP="007E2057">
      <w:pPr>
        <w:widowControl w:val="0"/>
        <w:spacing w:line="230" w:lineRule="exact"/>
        <w:ind w:left="100"/>
        <w:jc w:val="center"/>
        <w:rPr>
          <w:sz w:val="25"/>
          <w:szCs w:val="25"/>
        </w:rPr>
      </w:pPr>
    </w:p>
    <w:p w:rsidR="00DF60E1" w:rsidRPr="00061ADB" w:rsidRDefault="00DF60E1" w:rsidP="007E2057">
      <w:pPr>
        <w:widowControl w:val="0"/>
        <w:spacing w:line="230" w:lineRule="exact"/>
        <w:ind w:left="100"/>
        <w:jc w:val="center"/>
        <w:rPr>
          <w:sz w:val="25"/>
          <w:szCs w:val="25"/>
        </w:rPr>
      </w:pPr>
    </w:p>
    <w:p w:rsidR="00DF60E1" w:rsidRPr="00061ADB"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Default="00DF60E1" w:rsidP="007E2057">
      <w:pPr>
        <w:spacing w:line="360" w:lineRule="auto"/>
        <w:ind w:firstLine="709"/>
        <w:jc w:val="center"/>
        <w:rPr>
          <w:sz w:val="26"/>
          <w:szCs w:val="32"/>
        </w:rPr>
      </w:pPr>
    </w:p>
    <w:p w:rsidR="00DF60E1" w:rsidRPr="00061ADB" w:rsidRDefault="00DF60E1" w:rsidP="007E2057">
      <w:pPr>
        <w:spacing w:line="360" w:lineRule="auto"/>
        <w:ind w:firstLine="709"/>
        <w:jc w:val="center"/>
        <w:rPr>
          <w:sz w:val="26"/>
          <w:szCs w:val="32"/>
        </w:rPr>
      </w:pPr>
    </w:p>
    <w:p w:rsidR="00DF60E1" w:rsidRPr="00061ADB" w:rsidRDefault="00DF60E1" w:rsidP="007E2057">
      <w:pPr>
        <w:widowControl w:val="0"/>
        <w:spacing w:line="230" w:lineRule="exact"/>
        <w:jc w:val="both"/>
        <w:rPr>
          <w:sz w:val="25"/>
          <w:szCs w:val="25"/>
        </w:rPr>
      </w:pPr>
      <w:r w:rsidRPr="00061ADB">
        <w:rPr>
          <w:sz w:val="25"/>
          <w:szCs w:val="25"/>
        </w:rPr>
        <w:t>ФОРМА</w:t>
      </w:r>
    </w:p>
    <w:p w:rsidR="00DF60E1" w:rsidRPr="00061ADB" w:rsidRDefault="00DF60E1" w:rsidP="007E2057">
      <w:pPr>
        <w:widowControl w:val="0"/>
        <w:tabs>
          <w:tab w:val="left" w:pos="5504"/>
          <w:tab w:val="left" w:pos="8427"/>
        </w:tabs>
        <w:spacing w:line="288" w:lineRule="exact"/>
        <w:ind w:left="4520" w:right="20"/>
        <w:jc w:val="right"/>
        <w:rPr>
          <w:sz w:val="25"/>
          <w:szCs w:val="25"/>
        </w:rPr>
      </w:pPr>
      <w:r>
        <w:rPr>
          <w:sz w:val="25"/>
          <w:szCs w:val="25"/>
        </w:rPr>
        <w:t>Приложение № 9</w:t>
      </w:r>
    </w:p>
    <w:p w:rsidR="00DF60E1" w:rsidRPr="00061ADB" w:rsidRDefault="00DF60E1" w:rsidP="007E2057">
      <w:pPr>
        <w:widowControl w:val="0"/>
        <w:tabs>
          <w:tab w:val="left" w:pos="5504"/>
          <w:tab w:val="left" w:pos="8427"/>
        </w:tabs>
        <w:spacing w:line="288" w:lineRule="exact"/>
        <w:ind w:left="4520" w:right="20"/>
        <w:rPr>
          <w:sz w:val="25"/>
          <w:szCs w:val="25"/>
        </w:rPr>
      </w:pPr>
      <w:r w:rsidRPr="00061ADB">
        <w:rPr>
          <w:sz w:val="25"/>
          <w:szCs w:val="25"/>
        </w:rPr>
        <w:t>к административному регламенту</w:t>
      </w:r>
    </w:p>
    <w:p w:rsidR="00DF60E1" w:rsidRPr="00201E20" w:rsidRDefault="00DF60E1" w:rsidP="00201E20">
      <w:pPr>
        <w:widowControl w:val="0"/>
        <w:tabs>
          <w:tab w:val="left" w:pos="7731"/>
        </w:tabs>
        <w:spacing w:line="288" w:lineRule="exact"/>
        <w:ind w:left="4520" w:right="20"/>
        <w:jc w:val="both"/>
        <w:rPr>
          <w:sz w:val="25"/>
          <w:szCs w:val="25"/>
        </w:rPr>
      </w:pPr>
      <w:r w:rsidRPr="00061ADB">
        <w:rPr>
          <w:sz w:val="25"/>
          <w:szCs w:val="25"/>
        </w:rPr>
        <w:t xml:space="preserve">предоставления муниципальной услуги </w:t>
      </w:r>
      <w:r w:rsidRPr="00201E20">
        <w:rPr>
          <w:sz w:val="25"/>
          <w:szCs w:val="25"/>
        </w:rPr>
        <w:t xml:space="preserve"> «Прием заявлений и постановка на учет детей </w:t>
      </w:r>
    </w:p>
    <w:p w:rsidR="00DF60E1" w:rsidRDefault="00DF60E1" w:rsidP="00201E20">
      <w:pPr>
        <w:widowControl w:val="0"/>
        <w:tabs>
          <w:tab w:val="left" w:pos="7731"/>
        </w:tabs>
        <w:spacing w:line="288" w:lineRule="exact"/>
        <w:ind w:left="4520" w:right="20"/>
        <w:jc w:val="both"/>
        <w:rPr>
          <w:sz w:val="25"/>
          <w:szCs w:val="25"/>
        </w:rPr>
      </w:pPr>
      <w:r w:rsidRPr="00201E20">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061ADB" w:rsidRDefault="00DF60E1" w:rsidP="007E2057">
      <w:pPr>
        <w:widowControl w:val="0"/>
        <w:tabs>
          <w:tab w:val="left" w:pos="6118"/>
        </w:tabs>
        <w:spacing w:line="288" w:lineRule="exact"/>
        <w:ind w:left="4520" w:right="20"/>
        <w:jc w:val="both"/>
        <w:rPr>
          <w:sz w:val="25"/>
          <w:szCs w:val="25"/>
        </w:rPr>
      </w:pPr>
      <w:r w:rsidRPr="00061ADB">
        <w:rPr>
          <w:sz w:val="25"/>
          <w:szCs w:val="25"/>
        </w:rPr>
        <w:t xml:space="preserve">утвержденного постановлением Дальнереченского городского округа </w:t>
      </w:r>
    </w:p>
    <w:p w:rsidR="00DF60E1" w:rsidRPr="00061ADB" w:rsidRDefault="00DF60E1" w:rsidP="007E2057">
      <w:pPr>
        <w:widowControl w:val="0"/>
        <w:tabs>
          <w:tab w:val="left" w:pos="5678"/>
        </w:tabs>
        <w:spacing w:line="288" w:lineRule="exact"/>
        <w:ind w:left="4060"/>
        <w:jc w:val="both"/>
        <w:rPr>
          <w:sz w:val="25"/>
          <w:szCs w:val="25"/>
        </w:rPr>
      </w:pPr>
      <w:r w:rsidRPr="00061ADB">
        <w:rPr>
          <w:sz w:val="25"/>
          <w:szCs w:val="25"/>
        </w:rPr>
        <w:t xml:space="preserve">       от </w:t>
      </w:r>
      <w:r>
        <w:rPr>
          <w:sz w:val="25"/>
          <w:szCs w:val="25"/>
        </w:rPr>
        <w:t>__________</w:t>
      </w:r>
      <w:r w:rsidRPr="00061ADB">
        <w:rPr>
          <w:sz w:val="25"/>
          <w:szCs w:val="25"/>
        </w:rPr>
        <w:t xml:space="preserve"> № </w:t>
      </w:r>
    </w:p>
    <w:p w:rsidR="00DF60E1" w:rsidRPr="00061ADB" w:rsidRDefault="00DF60E1" w:rsidP="007E2057">
      <w:pPr>
        <w:spacing w:line="360" w:lineRule="auto"/>
        <w:ind w:firstLine="709"/>
        <w:rPr>
          <w:sz w:val="26"/>
          <w:szCs w:val="32"/>
        </w:rPr>
      </w:pPr>
    </w:p>
    <w:p w:rsidR="00DF60E1" w:rsidRPr="00061ADB" w:rsidRDefault="00DF60E1" w:rsidP="007E2057">
      <w:pPr>
        <w:spacing w:line="360" w:lineRule="auto"/>
        <w:ind w:firstLine="709"/>
        <w:rPr>
          <w:sz w:val="26"/>
          <w:szCs w:val="32"/>
        </w:rPr>
      </w:pPr>
    </w:p>
    <w:p w:rsidR="00DF60E1" w:rsidRPr="00061ADB" w:rsidRDefault="00DF60E1" w:rsidP="007E2057">
      <w:pPr>
        <w:widowControl w:val="0"/>
        <w:spacing w:after="546" w:line="230" w:lineRule="exact"/>
        <w:ind w:left="20"/>
        <w:jc w:val="center"/>
        <w:rPr>
          <w:b/>
          <w:bCs/>
          <w:spacing w:val="3"/>
          <w:sz w:val="23"/>
          <w:szCs w:val="23"/>
        </w:rPr>
      </w:pPr>
      <w:r w:rsidRPr="00061ADB">
        <w:rPr>
          <w:b/>
          <w:bCs/>
          <w:spacing w:val="3"/>
          <w:sz w:val="23"/>
          <w:szCs w:val="23"/>
        </w:rPr>
        <w:t>Подтверждение факта внесения данных о ребенке в электронный реестр</w:t>
      </w:r>
    </w:p>
    <w:p w:rsidR="00DF60E1" w:rsidRPr="00061ADB" w:rsidRDefault="00DF60E1" w:rsidP="007E2057">
      <w:pPr>
        <w:widowControl w:val="0"/>
        <w:spacing w:after="257" w:line="250" w:lineRule="exact"/>
        <w:ind w:left="20"/>
        <w:jc w:val="center"/>
        <w:outlineLvl w:val="1"/>
        <w:rPr>
          <w:b/>
          <w:bCs/>
          <w:spacing w:val="4"/>
          <w:sz w:val="25"/>
          <w:szCs w:val="25"/>
        </w:rPr>
      </w:pPr>
      <w:bookmarkStart w:id="8" w:name="bookmark5"/>
      <w:r w:rsidRPr="00061ADB">
        <w:rPr>
          <w:b/>
          <w:bCs/>
          <w:spacing w:val="4"/>
          <w:sz w:val="25"/>
          <w:szCs w:val="25"/>
        </w:rPr>
        <w:t>Уведомление</w:t>
      </w:r>
      <w:bookmarkEnd w:id="8"/>
    </w:p>
    <w:p w:rsidR="00DF60E1" w:rsidRPr="00061ADB" w:rsidRDefault="00DF60E1" w:rsidP="007E2057">
      <w:pPr>
        <w:widowControl w:val="0"/>
        <w:tabs>
          <w:tab w:val="left" w:leader="underscore" w:pos="4891"/>
          <w:tab w:val="left" w:leader="underscore" w:pos="7286"/>
          <w:tab w:val="left" w:leader="underscore" w:pos="9106"/>
        </w:tabs>
        <w:spacing w:line="360" w:lineRule="auto"/>
        <w:ind w:firstLine="709"/>
        <w:rPr>
          <w:spacing w:val="2"/>
          <w:sz w:val="25"/>
          <w:szCs w:val="25"/>
        </w:rPr>
      </w:pPr>
      <w:r w:rsidRPr="00061ADB">
        <w:rPr>
          <w:spacing w:val="2"/>
          <w:sz w:val="25"/>
          <w:szCs w:val="25"/>
        </w:rPr>
        <w:t>Выдано Ф.И.О. в том, что Ф.И. ребёнка записан (а) в «Книге учета» «__»________ 201______ г №________</w:t>
      </w:r>
    </w:p>
    <w:p w:rsidR="00DF60E1" w:rsidRPr="00061ADB" w:rsidRDefault="00DF60E1" w:rsidP="007E2057">
      <w:pPr>
        <w:widowControl w:val="0"/>
        <w:tabs>
          <w:tab w:val="left" w:leader="underscore" w:pos="586"/>
          <w:tab w:val="left" w:leader="underscore" w:pos="2266"/>
          <w:tab w:val="left" w:leader="underscore" w:pos="3178"/>
        </w:tabs>
        <w:spacing w:line="360" w:lineRule="auto"/>
        <w:rPr>
          <w:spacing w:val="2"/>
          <w:sz w:val="25"/>
          <w:szCs w:val="25"/>
        </w:rPr>
      </w:pPr>
      <w:r w:rsidRPr="00061ADB">
        <w:rPr>
          <w:spacing w:val="2"/>
          <w:sz w:val="25"/>
          <w:szCs w:val="25"/>
        </w:rPr>
        <w:t xml:space="preserve">Срок перерегистрации ребенка </w:t>
      </w:r>
      <w:r>
        <w:rPr>
          <w:spacing w:val="2"/>
          <w:sz w:val="25"/>
          <w:szCs w:val="25"/>
        </w:rPr>
        <w:t xml:space="preserve"> </w:t>
      </w:r>
      <w:r w:rsidRPr="00061ADB">
        <w:rPr>
          <w:spacing w:val="2"/>
          <w:sz w:val="25"/>
          <w:szCs w:val="25"/>
        </w:rPr>
        <w:t>«___» __________ 20_____г.</w:t>
      </w:r>
    </w:p>
    <w:p w:rsidR="00DF60E1" w:rsidRDefault="00DF60E1" w:rsidP="007E2057">
      <w:pPr>
        <w:widowControl w:val="0"/>
        <w:tabs>
          <w:tab w:val="left" w:pos="3774"/>
        </w:tabs>
        <w:spacing w:after="12" w:line="250" w:lineRule="exact"/>
        <w:ind w:left="20"/>
        <w:rPr>
          <w:spacing w:val="2"/>
          <w:sz w:val="25"/>
          <w:szCs w:val="25"/>
        </w:rPr>
      </w:pPr>
    </w:p>
    <w:p w:rsidR="00DF60E1" w:rsidRPr="00061ADB" w:rsidRDefault="00DF60E1" w:rsidP="007E2057">
      <w:pPr>
        <w:widowControl w:val="0"/>
        <w:tabs>
          <w:tab w:val="left" w:pos="3774"/>
        </w:tabs>
        <w:spacing w:after="12" w:line="250" w:lineRule="exact"/>
        <w:ind w:left="20"/>
        <w:rPr>
          <w:spacing w:val="2"/>
          <w:sz w:val="25"/>
          <w:szCs w:val="25"/>
        </w:rPr>
      </w:pPr>
      <w:r w:rsidRPr="00061ADB">
        <w:rPr>
          <w:spacing w:val="2"/>
          <w:sz w:val="25"/>
          <w:szCs w:val="25"/>
        </w:rPr>
        <w:t>Ведущий специалист ________________________________________</w:t>
      </w:r>
    </w:p>
    <w:p w:rsidR="00DF60E1" w:rsidRPr="00061ADB" w:rsidRDefault="00DF60E1" w:rsidP="007E2057">
      <w:pPr>
        <w:spacing w:line="360" w:lineRule="auto"/>
        <w:ind w:firstLine="709"/>
        <w:rPr>
          <w:sz w:val="26"/>
          <w:szCs w:val="32"/>
        </w:rPr>
      </w:pPr>
    </w:p>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Pr="00061ADB" w:rsidRDefault="00DF60E1" w:rsidP="007E2057">
      <w:pPr>
        <w:widowControl w:val="0"/>
        <w:spacing w:line="288" w:lineRule="exact"/>
        <w:ind w:left="40"/>
        <w:jc w:val="both"/>
        <w:rPr>
          <w:sz w:val="25"/>
          <w:szCs w:val="25"/>
        </w:rPr>
      </w:pPr>
      <w:r w:rsidRPr="00061ADB">
        <w:rPr>
          <w:sz w:val="25"/>
          <w:szCs w:val="25"/>
        </w:rPr>
        <w:t>ФОРМА</w:t>
      </w:r>
    </w:p>
    <w:p w:rsidR="00DF60E1" w:rsidRPr="00061ADB" w:rsidRDefault="00DF60E1" w:rsidP="007E2057">
      <w:pPr>
        <w:widowControl w:val="0"/>
        <w:spacing w:line="288" w:lineRule="exact"/>
        <w:ind w:right="60"/>
        <w:jc w:val="right"/>
        <w:rPr>
          <w:sz w:val="25"/>
          <w:szCs w:val="25"/>
        </w:rPr>
      </w:pPr>
      <w:r>
        <w:rPr>
          <w:sz w:val="25"/>
          <w:szCs w:val="25"/>
        </w:rPr>
        <w:t>Приложение № 10</w:t>
      </w:r>
    </w:p>
    <w:p w:rsidR="00DF60E1" w:rsidRPr="00201E20" w:rsidRDefault="00DF60E1" w:rsidP="00201E20">
      <w:pPr>
        <w:widowControl w:val="0"/>
        <w:tabs>
          <w:tab w:val="left" w:pos="6234"/>
          <w:tab w:val="left" w:pos="8538"/>
        </w:tabs>
        <w:spacing w:line="288" w:lineRule="exact"/>
        <w:ind w:left="4040" w:right="60"/>
        <w:jc w:val="both"/>
        <w:rPr>
          <w:sz w:val="25"/>
          <w:szCs w:val="25"/>
        </w:rPr>
      </w:pPr>
      <w:r w:rsidRPr="00061ADB">
        <w:rPr>
          <w:sz w:val="25"/>
          <w:szCs w:val="25"/>
        </w:rPr>
        <w:t>к административному регламенту предоставления муниципальной услуги</w:t>
      </w:r>
      <w:r w:rsidRPr="00201E20">
        <w:rPr>
          <w:sz w:val="25"/>
          <w:szCs w:val="25"/>
        </w:rPr>
        <w:t xml:space="preserve"> «Прием заявлений и постановка на учет детей </w:t>
      </w:r>
    </w:p>
    <w:p w:rsidR="00DF60E1" w:rsidRDefault="00DF60E1" w:rsidP="00201E20">
      <w:pPr>
        <w:widowControl w:val="0"/>
        <w:tabs>
          <w:tab w:val="left" w:pos="6234"/>
          <w:tab w:val="left" w:pos="8538"/>
        </w:tabs>
        <w:spacing w:line="288" w:lineRule="exact"/>
        <w:ind w:left="4040" w:right="60"/>
        <w:jc w:val="both"/>
        <w:rPr>
          <w:sz w:val="25"/>
          <w:szCs w:val="25"/>
        </w:rPr>
      </w:pPr>
      <w:r w:rsidRPr="00201E20">
        <w:rPr>
          <w:sz w:val="25"/>
          <w:szCs w:val="25"/>
        </w:rPr>
        <w:t xml:space="preserve">в целях зачисления в муниципальные образовательные организации, реализующие основные общеобразовательные программы дошкольного образования» </w:t>
      </w:r>
    </w:p>
    <w:p w:rsidR="00DF60E1" w:rsidRPr="00061ADB" w:rsidRDefault="00DF60E1" w:rsidP="00201E20">
      <w:pPr>
        <w:widowControl w:val="0"/>
        <w:tabs>
          <w:tab w:val="left" w:pos="6234"/>
          <w:tab w:val="left" w:pos="8538"/>
        </w:tabs>
        <w:spacing w:line="288" w:lineRule="exact"/>
        <w:ind w:left="4040" w:right="60"/>
        <w:jc w:val="both"/>
        <w:rPr>
          <w:sz w:val="25"/>
          <w:szCs w:val="25"/>
        </w:rPr>
      </w:pPr>
      <w:r w:rsidRPr="00061ADB">
        <w:rPr>
          <w:sz w:val="25"/>
          <w:szCs w:val="25"/>
        </w:rPr>
        <w:t>утвержденного постановлением Дальнереченского городского округа</w:t>
      </w:r>
    </w:p>
    <w:p w:rsidR="00DF60E1" w:rsidRPr="00061ADB" w:rsidRDefault="00DF60E1" w:rsidP="007E2057">
      <w:pPr>
        <w:widowControl w:val="0"/>
        <w:tabs>
          <w:tab w:val="left" w:pos="5629"/>
        </w:tabs>
        <w:spacing w:line="230" w:lineRule="exact"/>
        <w:ind w:left="4040"/>
        <w:jc w:val="both"/>
        <w:rPr>
          <w:sz w:val="25"/>
          <w:szCs w:val="25"/>
        </w:rPr>
      </w:pPr>
      <w:r w:rsidRPr="00061ADB">
        <w:rPr>
          <w:sz w:val="25"/>
          <w:szCs w:val="25"/>
        </w:rPr>
        <w:t>от</w:t>
      </w:r>
      <w:r>
        <w:rPr>
          <w:sz w:val="25"/>
          <w:szCs w:val="25"/>
        </w:rPr>
        <w:t xml:space="preserve">                 № </w:t>
      </w:r>
    </w:p>
    <w:p w:rsidR="00DF60E1" w:rsidRPr="00061ADB" w:rsidRDefault="00DF60E1" w:rsidP="007E2057">
      <w:pPr>
        <w:widowControl w:val="0"/>
        <w:tabs>
          <w:tab w:val="left" w:pos="5629"/>
        </w:tabs>
        <w:spacing w:line="230" w:lineRule="exact"/>
        <w:ind w:left="4040"/>
        <w:jc w:val="both"/>
        <w:rPr>
          <w:sz w:val="25"/>
          <w:szCs w:val="25"/>
        </w:rPr>
      </w:pPr>
    </w:p>
    <w:p w:rsidR="00DF60E1" w:rsidRPr="008B69B7" w:rsidRDefault="00DF60E1" w:rsidP="007E2057">
      <w:pPr>
        <w:suppressAutoHyphens/>
        <w:ind w:left="4111" w:hanging="51"/>
        <w:jc w:val="both"/>
        <w:rPr>
          <w:bCs/>
          <w:sz w:val="25"/>
          <w:szCs w:val="25"/>
        </w:rPr>
      </w:pPr>
      <w:r w:rsidRPr="008B69B7">
        <w:rPr>
          <w:bCs/>
          <w:sz w:val="25"/>
          <w:szCs w:val="25"/>
        </w:rPr>
        <w:t>Начальнику</w:t>
      </w:r>
      <w:r w:rsidRPr="008B69B7">
        <w:rPr>
          <w:bCs/>
          <w:sz w:val="25"/>
          <w:szCs w:val="25"/>
        </w:rPr>
        <w:tab/>
        <w:t>МКУ «Управление образования»</w:t>
      </w:r>
    </w:p>
    <w:p w:rsidR="00DF60E1" w:rsidRPr="008B69B7" w:rsidRDefault="00DF60E1" w:rsidP="007E2057">
      <w:pPr>
        <w:suppressAutoHyphens/>
        <w:ind w:left="4111" w:hanging="51"/>
        <w:jc w:val="both"/>
        <w:rPr>
          <w:bCs/>
          <w:sz w:val="25"/>
          <w:szCs w:val="25"/>
        </w:rPr>
      </w:pPr>
      <w:r w:rsidRPr="008B69B7">
        <w:rPr>
          <w:bCs/>
          <w:sz w:val="25"/>
          <w:szCs w:val="25"/>
        </w:rPr>
        <w:t>Балакиной Г.А.</w:t>
      </w:r>
    </w:p>
    <w:p w:rsidR="00DF60E1" w:rsidRPr="004D4206" w:rsidRDefault="00DF60E1" w:rsidP="00E1501A">
      <w:pPr>
        <w:suppressAutoHyphens/>
        <w:ind w:left="4111" w:hanging="51"/>
        <w:jc w:val="both"/>
        <w:rPr>
          <w:b/>
          <w:bCs/>
          <w:sz w:val="25"/>
          <w:szCs w:val="25"/>
          <w:u w:val="single"/>
        </w:rPr>
      </w:pPr>
      <w:r>
        <w:rPr>
          <w:bCs/>
          <w:sz w:val="25"/>
          <w:szCs w:val="25"/>
        </w:rPr>
        <w:t xml:space="preserve">от </w:t>
      </w:r>
      <w:r w:rsidRPr="004D4206">
        <w:rPr>
          <w:b/>
          <w:bCs/>
          <w:sz w:val="25"/>
          <w:szCs w:val="25"/>
          <w:u w:val="single"/>
        </w:rPr>
        <w:t>Ивановой Татьяны Ивановны, 12.12.1989 года рождения</w:t>
      </w:r>
      <w:r>
        <w:rPr>
          <w:b/>
          <w:bCs/>
          <w:sz w:val="25"/>
          <w:szCs w:val="25"/>
          <w:u w:val="single"/>
        </w:rPr>
        <w:t>__________________________________</w:t>
      </w:r>
    </w:p>
    <w:p w:rsidR="00DF60E1" w:rsidRPr="00CD58C9" w:rsidRDefault="00DF60E1" w:rsidP="00E1501A">
      <w:pPr>
        <w:suppressAutoHyphens/>
        <w:ind w:left="4111" w:hanging="51"/>
        <w:jc w:val="both"/>
        <w:rPr>
          <w:bCs/>
        </w:rPr>
      </w:pPr>
      <w:r w:rsidRPr="008B69B7">
        <w:rPr>
          <w:bCs/>
          <w:sz w:val="25"/>
          <w:szCs w:val="25"/>
        </w:rPr>
        <w:t xml:space="preserve">                </w:t>
      </w:r>
      <w:r>
        <w:rPr>
          <w:bCs/>
          <w:sz w:val="25"/>
          <w:szCs w:val="25"/>
        </w:rPr>
        <w:tab/>
      </w:r>
      <w:r w:rsidRPr="00CD58C9">
        <w:rPr>
          <w:bCs/>
        </w:rPr>
        <w:t>ФИО, дата рождения</w:t>
      </w:r>
    </w:p>
    <w:p w:rsidR="00DF60E1" w:rsidRPr="008B69B7" w:rsidRDefault="00DF60E1" w:rsidP="00E1501A">
      <w:pPr>
        <w:suppressAutoHyphens/>
        <w:ind w:left="4111" w:hanging="51"/>
        <w:jc w:val="both"/>
        <w:rPr>
          <w:bCs/>
          <w:sz w:val="25"/>
          <w:szCs w:val="25"/>
        </w:rPr>
      </w:pPr>
      <w:r>
        <w:rPr>
          <w:bCs/>
          <w:sz w:val="25"/>
          <w:szCs w:val="25"/>
        </w:rPr>
        <w:t xml:space="preserve">Паспорт серия </w:t>
      </w:r>
      <w:r w:rsidRPr="004D4206">
        <w:rPr>
          <w:b/>
          <w:bCs/>
          <w:sz w:val="25"/>
          <w:szCs w:val="25"/>
        </w:rPr>
        <w:t xml:space="preserve">0205 </w:t>
      </w:r>
      <w:r>
        <w:rPr>
          <w:bCs/>
          <w:sz w:val="25"/>
          <w:szCs w:val="25"/>
        </w:rPr>
        <w:t xml:space="preserve">№ </w:t>
      </w:r>
      <w:r w:rsidRPr="004D4206">
        <w:rPr>
          <w:b/>
          <w:bCs/>
          <w:sz w:val="25"/>
          <w:szCs w:val="25"/>
        </w:rPr>
        <w:t>555555</w:t>
      </w:r>
      <w:r>
        <w:rPr>
          <w:bCs/>
          <w:sz w:val="25"/>
          <w:szCs w:val="25"/>
        </w:rPr>
        <w:t xml:space="preserve"> </w:t>
      </w:r>
      <w:r w:rsidRPr="008B69B7">
        <w:rPr>
          <w:bCs/>
          <w:sz w:val="25"/>
          <w:szCs w:val="25"/>
        </w:rPr>
        <w:t xml:space="preserve">Выдан </w:t>
      </w:r>
      <w:r>
        <w:rPr>
          <w:bCs/>
          <w:sz w:val="25"/>
          <w:szCs w:val="25"/>
        </w:rPr>
        <w:t xml:space="preserve"> </w:t>
      </w:r>
      <w:r w:rsidRPr="00631930">
        <w:rPr>
          <w:b/>
          <w:bCs/>
          <w:sz w:val="25"/>
          <w:szCs w:val="25"/>
          <w:u w:val="single"/>
        </w:rPr>
        <w:t>ОУФМС ДГО и ДМР 02.03.2004 г.</w:t>
      </w:r>
      <w:r>
        <w:rPr>
          <w:b/>
          <w:bCs/>
          <w:sz w:val="25"/>
          <w:szCs w:val="25"/>
          <w:u w:val="single"/>
        </w:rPr>
        <w:t>_____________________</w:t>
      </w:r>
    </w:p>
    <w:p w:rsidR="00DF60E1" w:rsidRPr="008203DC" w:rsidRDefault="00DF60E1" w:rsidP="00E1501A">
      <w:pPr>
        <w:suppressAutoHyphens/>
        <w:ind w:left="4111" w:hanging="51"/>
        <w:jc w:val="both"/>
        <w:rPr>
          <w:bCs/>
        </w:rPr>
      </w:pPr>
      <w:r w:rsidRPr="008203DC">
        <w:rPr>
          <w:bCs/>
        </w:rPr>
        <w:t xml:space="preserve">                                           Когда, кем</w:t>
      </w:r>
    </w:p>
    <w:p w:rsidR="00DF60E1" w:rsidRDefault="00DF60E1" w:rsidP="00E1501A">
      <w:pPr>
        <w:suppressAutoHyphens/>
        <w:ind w:left="4111" w:hanging="51"/>
        <w:jc w:val="both"/>
        <w:rPr>
          <w:bCs/>
          <w:sz w:val="25"/>
          <w:szCs w:val="25"/>
        </w:rPr>
      </w:pPr>
      <w:r w:rsidRPr="008B69B7">
        <w:rPr>
          <w:bCs/>
          <w:sz w:val="25"/>
          <w:szCs w:val="25"/>
        </w:rPr>
        <w:t>_______________________________________</w:t>
      </w:r>
      <w:r>
        <w:rPr>
          <w:bCs/>
          <w:sz w:val="25"/>
          <w:szCs w:val="25"/>
        </w:rPr>
        <w:t>_____,</w:t>
      </w:r>
    </w:p>
    <w:p w:rsidR="00DF60E1" w:rsidRPr="00631930" w:rsidRDefault="00DF60E1" w:rsidP="00E1501A">
      <w:pPr>
        <w:suppressAutoHyphens/>
        <w:ind w:left="4111" w:hanging="51"/>
        <w:jc w:val="both"/>
        <w:rPr>
          <w:bCs/>
          <w:sz w:val="25"/>
          <w:szCs w:val="25"/>
          <w:u w:val="single"/>
        </w:rPr>
      </w:pPr>
      <w:r>
        <w:rPr>
          <w:bCs/>
          <w:sz w:val="25"/>
          <w:szCs w:val="25"/>
        </w:rPr>
        <w:t xml:space="preserve">проживающей (его) по </w:t>
      </w:r>
      <w:r w:rsidRPr="00631930">
        <w:rPr>
          <w:bCs/>
          <w:sz w:val="25"/>
          <w:szCs w:val="25"/>
          <w:u w:val="single"/>
        </w:rPr>
        <w:t>адресу г. Дальнереченск, ул. Милицейская, 3-25</w:t>
      </w:r>
      <w:r>
        <w:rPr>
          <w:bCs/>
          <w:sz w:val="25"/>
          <w:szCs w:val="25"/>
          <w:u w:val="single"/>
        </w:rPr>
        <w:t>___________________________</w:t>
      </w:r>
    </w:p>
    <w:p w:rsidR="00DF60E1" w:rsidRDefault="00DF60E1" w:rsidP="00E1501A">
      <w:pPr>
        <w:suppressAutoHyphens/>
        <w:ind w:left="4111" w:hanging="51"/>
        <w:jc w:val="both"/>
        <w:rPr>
          <w:bCs/>
        </w:rPr>
      </w:pPr>
      <w:r w:rsidRPr="008203DC">
        <w:rPr>
          <w:bCs/>
        </w:rPr>
        <w:t xml:space="preserve">                </w:t>
      </w:r>
      <w:r>
        <w:rPr>
          <w:bCs/>
        </w:rPr>
        <w:tab/>
      </w:r>
      <w:r>
        <w:rPr>
          <w:bCs/>
        </w:rPr>
        <w:tab/>
      </w:r>
      <w:r w:rsidRPr="008203DC">
        <w:rPr>
          <w:bCs/>
        </w:rPr>
        <w:t xml:space="preserve"> </w:t>
      </w:r>
      <w:r>
        <w:rPr>
          <w:bCs/>
        </w:rPr>
        <w:t xml:space="preserve">                                          адрес по прописке</w:t>
      </w:r>
    </w:p>
    <w:p w:rsidR="00DF60E1" w:rsidRDefault="00DF60E1" w:rsidP="00E1501A">
      <w:pPr>
        <w:suppressAutoHyphens/>
        <w:ind w:left="4111" w:hanging="51"/>
        <w:jc w:val="both"/>
        <w:rPr>
          <w:bCs/>
        </w:rPr>
      </w:pPr>
      <w:r w:rsidRPr="00631930">
        <w:rPr>
          <w:bCs/>
          <w:sz w:val="25"/>
          <w:szCs w:val="25"/>
          <w:u w:val="single"/>
        </w:rPr>
        <w:t>г. Дальнереченск, ул. Милицейская, 3-25</w:t>
      </w:r>
      <w:r>
        <w:rPr>
          <w:bCs/>
        </w:rPr>
        <w:t>_______</w:t>
      </w:r>
    </w:p>
    <w:p w:rsidR="00DF60E1" w:rsidRPr="008203DC" w:rsidRDefault="00DF60E1" w:rsidP="00E1501A">
      <w:pPr>
        <w:suppressAutoHyphens/>
        <w:ind w:left="4111" w:hanging="51"/>
        <w:jc w:val="both"/>
        <w:rPr>
          <w:bCs/>
        </w:rPr>
      </w:pPr>
      <w:r>
        <w:rPr>
          <w:bCs/>
        </w:rPr>
        <w:t xml:space="preserve">                                 фактический адрес проживания</w:t>
      </w:r>
    </w:p>
    <w:p w:rsidR="00DF60E1" w:rsidRPr="008B69B7" w:rsidRDefault="00DF60E1" w:rsidP="00E1501A">
      <w:pPr>
        <w:suppressAutoHyphens/>
        <w:ind w:left="4111" w:hanging="51"/>
        <w:jc w:val="both"/>
        <w:rPr>
          <w:bCs/>
          <w:sz w:val="25"/>
          <w:szCs w:val="25"/>
        </w:rPr>
      </w:pPr>
      <w:r w:rsidRPr="008B69B7">
        <w:rPr>
          <w:bCs/>
          <w:sz w:val="25"/>
          <w:szCs w:val="25"/>
        </w:rPr>
        <w:t>_______</w:t>
      </w:r>
      <w:r>
        <w:rPr>
          <w:bCs/>
          <w:sz w:val="25"/>
          <w:szCs w:val="25"/>
        </w:rPr>
        <w:t>891хххххххххххххххх</w:t>
      </w:r>
      <w:r w:rsidRPr="008B69B7">
        <w:rPr>
          <w:bCs/>
          <w:sz w:val="25"/>
          <w:szCs w:val="25"/>
        </w:rPr>
        <w:t>______________</w:t>
      </w:r>
      <w:r>
        <w:rPr>
          <w:bCs/>
          <w:sz w:val="25"/>
          <w:szCs w:val="25"/>
        </w:rPr>
        <w:t>____</w:t>
      </w:r>
    </w:p>
    <w:p w:rsidR="00DF60E1" w:rsidRPr="008203DC" w:rsidRDefault="00DF60E1" w:rsidP="00E1501A">
      <w:pPr>
        <w:suppressAutoHyphens/>
        <w:ind w:left="4111" w:hanging="51"/>
        <w:jc w:val="both"/>
        <w:rPr>
          <w:bCs/>
        </w:rPr>
      </w:pPr>
      <w:r w:rsidRPr="008B69B7">
        <w:rPr>
          <w:bCs/>
          <w:sz w:val="25"/>
          <w:szCs w:val="25"/>
        </w:rPr>
        <w:t xml:space="preserve">                     </w:t>
      </w:r>
      <w:r>
        <w:rPr>
          <w:bCs/>
          <w:sz w:val="25"/>
          <w:szCs w:val="25"/>
        </w:rPr>
        <w:tab/>
        <w:t xml:space="preserve">     </w:t>
      </w:r>
      <w:r w:rsidRPr="008203DC">
        <w:rPr>
          <w:bCs/>
        </w:rPr>
        <w:t>контактный телефон</w:t>
      </w:r>
    </w:p>
    <w:p w:rsidR="00DF60E1" w:rsidRPr="00061ADB" w:rsidRDefault="00DF60E1" w:rsidP="007E2057">
      <w:pPr>
        <w:spacing w:line="360" w:lineRule="auto"/>
        <w:ind w:firstLine="709"/>
        <w:rPr>
          <w:sz w:val="26"/>
          <w:szCs w:val="32"/>
        </w:rPr>
      </w:pPr>
    </w:p>
    <w:p w:rsidR="00DF60E1" w:rsidRPr="00061ADB" w:rsidRDefault="00DF60E1" w:rsidP="007E2057">
      <w:pPr>
        <w:widowControl w:val="0"/>
        <w:spacing w:after="277"/>
        <w:ind w:left="4040"/>
        <w:jc w:val="both"/>
        <w:rPr>
          <w:b/>
          <w:bCs/>
          <w:spacing w:val="3"/>
          <w:sz w:val="23"/>
          <w:szCs w:val="23"/>
        </w:rPr>
      </w:pPr>
      <w:r w:rsidRPr="00061ADB">
        <w:rPr>
          <w:b/>
          <w:bCs/>
          <w:spacing w:val="3"/>
          <w:sz w:val="23"/>
          <w:szCs w:val="23"/>
        </w:rPr>
        <w:t>ЗАЯВЛЕНИЕ</w:t>
      </w:r>
    </w:p>
    <w:p w:rsidR="00DF60E1" w:rsidRDefault="00DF60E1" w:rsidP="007E2057">
      <w:pPr>
        <w:widowControl w:val="0"/>
        <w:spacing w:line="360" w:lineRule="auto"/>
        <w:ind w:right="1" w:firstLine="708"/>
        <w:jc w:val="both"/>
        <w:rPr>
          <w:sz w:val="25"/>
          <w:szCs w:val="25"/>
        </w:rPr>
      </w:pPr>
      <w:r>
        <w:rPr>
          <w:sz w:val="25"/>
          <w:szCs w:val="25"/>
        </w:rPr>
        <w:t>Я, _Иванова Татьяна Ивановна___________________________________,</w:t>
      </w:r>
    </w:p>
    <w:p w:rsidR="00DF60E1" w:rsidRPr="004E624F" w:rsidRDefault="00DF60E1" w:rsidP="007E2057">
      <w:pPr>
        <w:widowControl w:val="0"/>
        <w:spacing w:line="360" w:lineRule="auto"/>
        <w:ind w:right="1"/>
        <w:jc w:val="center"/>
      </w:pPr>
      <w:r w:rsidRPr="004E624F">
        <w:t>ФИО родителя (законного представителя)</w:t>
      </w:r>
    </w:p>
    <w:p w:rsidR="00DF60E1" w:rsidRDefault="00DF60E1" w:rsidP="007E2057">
      <w:pPr>
        <w:widowControl w:val="0"/>
        <w:spacing w:line="360" w:lineRule="auto"/>
        <w:ind w:right="1"/>
        <w:jc w:val="both"/>
        <w:rPr>
          <w:sz w:val="25"/>
          <w:szCs w:val="25"/>
        </w:rPr>
      </w:pPr>
      <w:r>
        <w:rPr>
          <w:sz w:val="25"/>
          <w:szCs w:val="25"/>
        </w:rPr>
        <w:t>родитель ребенка _ Иванова Ивана Ивановича__________________________,</w:t>
      </w:r>
    </w:p>
    <w:p w:rsidR="00DF60E1" w:rsidRPr="004E624F" w:rsidRDefault="00DF60E1" w:rsidP="007E2057">
      <w:pPr>
        <w:widowControl w:val="0"/>
        <w:spacing w:line="360" w:lineRule="auto"/>
        <w:ind w:right="1"/>
        <w:jc w:val="center"/>
      </w:pPr>
      <w:r w:rsidRPr="004E624F">
        <w:t>ФИО ребенка, дата рождения</w:t>
      </w:r>
    </w:p>
    <w:p w:rsidR="00DF60E1" w:rsidRDefault="00DF60E1" w:rsidP="007E2057">
      <w:pPr>
        <w:widowControl w:val="0"/>
        <w:spacing w:line="360" w:lineRule="auto"/>
        <w:ind w:right="1"/>
        <w:jc w:val="both"/>
        <w:rPr>
          <w:sz w:val="25"/>
          <w:szCs w:val="25"/>
        </w:rPr>
      </w:pPr>
      <w:r>
        <w:rPr>
          <w:sz w:val="25"/>
          <w:szCs w:val="25"/>
        </w:rPr>
        <w:t>отказываюсь от предоставления места (предоставленного места) в МБДОУ ___ххх______</w:t>
      </w:r>
    </w:p>
    <w:p w:rsidR="00DF60E1" w:rsidRPr="006D4B27" w:rsidRDefault="00DF60E1" w:rsidP="007E2057">
      <w:pPr>
        <w:widowControl w:val="0"/>
        <w:spacing w:line="360" w:lineRule="auto"/>
        <w:ind w:right="1"/>
        <w:jc w:val="both"/>
      </w:pPr>
      <w:r>
        <w:rPr>
          <w:sz w:val="25"/>
          <w:szCs w:val="25"/>
        </w:rPr>
        <w:t xml:space="preserve">по причине _____________________________________________________________. </w:t>
      </w:r>
    </w:p>
    <w:p w:rsidR="00DF60E1" w:rsidRPr="00061ADB" w:rsidRDefault="00DF60E1" w:rsidP="007E2057">
      <w:pPr>
        <w:ind w:right="1" w:firstLine="709"/>
        <w:jc w:val="both"/>
        <w:rPr>
          <w:sz w:val="26"/>
          <w:szCs w:val="32"/>
        </w:rPr>
      </w:pPr>
    </w:p>
    <w:p w:rsidR="00DF60E1" w:rsidRDefault="00DF60E1" w:rsidP="007E2057">
      <w:pPr>
        <w:spacing w:line="360" w:lineRule="auto"/>
        <w:ind w:firstLine="709"/>
        <w:rPr>
          <w:sz w:val="26"/>
          <w:szCs w:val="32"/>
        </w:rPr>
      </w:pPr>
    </w:p>
    <w:p w:rsidR="00DF60E1" w:rsidRPr="00061ADB" w:rsidRDefault="00DF60E1" w:rsidP="007E2057">
      <w:pPr>
        <w:spacing w:line="360" w:lineRule="auto"/>
        <w:ind w:firstLine="709"/>
        <w:rPr>
          <w:sz w:val="26"/>
          <w:szCs w:val="32"/>
        </w:rPr>
      </w:pPr>
    </w:p>
    <w:p w:rsidR="00DF60E1" w:rsidRPr="00061ADB" w:rsidRDefault="00DF60E1" w:rsidP="007E2057">
      <w:pPr>
        <w:spacing w:line="360" w:lineRule="auto"/>
        <w:ind w:firstLine="709"/>
        <w:rPr>
          <w:sz w:val="26"/>
          <w:szCs w:val="32"/>
        </w:rPr>
      </w:pPr>
    </w:p>
    <w:p w:rsidR="00DF60E1" w:rsidRPr="00061ADB" w:rsidRDefault="00DF60E1" w:rsidP="007E2057">
      <w:pPr>
        <w:rPr>
          <w:sz w:val="26"/>
          <w:szCs w:val="32"/>
        </w:rPr>
      </w:pPr>
      <w:r w:rsidRPr="00061ADB">
        <w:rPr>
          <w:sz w:val="26"/>
          <w:szCs w:val="32"/>
        </w:rPr>
        <w:t>«__» ________________ 20 __ г.             _______________             /_______________/</w:t>
      </w:r>
    </w:p>
    <w:p w:rsidR="00DF60E1" w:rsidRPr="00061ADB" w:rsidRDefault="00DF60E1" w:rsidP="007E2057">
      <w:pPr>
        <w:widowControl w:val="0"/>
        <w:jc w:val="center"/>
        <w:rPr>
          <w:spacing w:val="2"/>
        </w:rPr>
      </w:pPr>
      <w:r w:rsidRPr="00061ADB">
        <w:rPr>
          <w:spacing w:val="2"/>
        </w:rPr>
        <w:t xml:space="preserve">                                                                                  (подпись заявителя)                 (расшифровка подписи)</w:t>
      </w:r>
    </w:p>
    <w:p w:rsidR="00DF60E1" w:rsidRPr="00061ADB" w:rsidRDefault="00DF60E1" w:rsidP="007E2057">
      <w:pPr>
        <w:widowControl w:val="0"/>
        <w:jc w:val="center"/>
        <w:rPr>
          <w:spacing w:val="2"/>
        </w:rPr>
      </w:pPr>
    </w:p>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Default="00DF60E1" w:rsidP="007E2057"/>
    <w:p w:rsidR="00DF60E1" w:rsidRPr="00061ADB" w:rsidRDefault="00DF60E1" w:rsidP="008D49B5">
      <w:pPr>
        <w:widowControl w:val="0"/>
        <w:spacing w:line="230" w:lineRule="exact"/>
        <w:jc w:val="both"/>
        <w:rPr>
          <w:sz w:val="25"/>
          <w:szCs w:val="25"/>
        </w:rPr>
      </w:pPr>
      <w:r w:rsidRPr="00061ADB">
        <w:rPr>
          <w:sz w:val="25"/>
          <w:szCs w:val="25"/>
        </w:rPr>
        <w:t>ФОРМА</w:t>
      </w:r>
    </w:p>
    <w:p w:rsidR="00DF60E1" w:rsidRPr="00061ADB" w:rsidRDefault="00DF60E1" w:rsidP="008D49B5">
      <w:pPr>
        <w:widowControl w:val="0"/>
        <w:tabs>
          <w:tab w:val="left" w:pos="5504"/>
          <w:tab w:val="left" w:pos="8427"/>
        </w:tabs>
        <w:spacing w:line="288" w:lineRule="exact"/>
        <w:ind w:left="4520" w:right="20"/>
        <w:jc w:val="right"/>
        <w:rPr>
          <w:sz w:val="25"/>
          <w:szCs w:val="25"/>
        </w:rPr>
      </w:pPr>
      <w:r>
        <w:rPr>
          <w:sz w:val="25"/>
          <w:szCs w:val="25"/>
        </w:rPr>
        <w:t>Приложение № 11</w:t>
      </w:r>
    </w:p>
    <w:p w:rsidR="00DF60E1" w:rsidRPr="00061ADB" w:rsidRDefault="00DF60E1" w:rsidP="008D49B5">
      <w:pPr>
        <w:widowControl w:val="0"/>
        <w:tabs>
          <w:tab w:val="left" w:pos="5504"/>
          <w:tab w:val="left" w:pos="8427"/>
        </w:tabs>
        <w:spacing w:line="288" w:lineRule="exact"/>
        <w:ind w:left="4520" w:right="20"/>
        <w:rPr>
          <w:sz w:val="25"/>
          <w:szCs w:val="25"/>
        </w:rPr>
      </w:pPr>
      <w:r w:rsidRPr="00061ADB">
        <w:rPr>
          <w:sz w:val="25"/>
          <w:szCs w:val="25"/>
        </w:rPr>
        <w:t>к административному регламенту</w:t>
      </w:r>
    </w:p>
    <w:p w:rsidR="00DF60E1" w:rsidRPr="00061ADB" w:rsidRDefault="00DF60E1" w:rsidP="008D49B5">
      <w:pPr>
        <w:widowControl w:val="0"/>
        <w:tabs>
          <w:tab w:val="left" w:pos="7731"/>
        </w:tabs>
        <w:spacing w:line="288" w:lineRule="exact"/>
        <w:ind w:left="4520" w:right="20"/>
        <w:jc w:val="both"/>
        <w:rPr>
          <w:sz w:val="25"/>
          <w:szCs w:val="25"/>
        </w:rPr>
      </w:pPr>
      <w:r w:rsidRPr="00061ADB">
        <w:rPr>
          <w:sz w:val="25"/>
          <w:szCs w:val="25"/>
        </w:rPr>
        <w:t>предоставления муниципальной услуги «Прием заявлений о зачислении в муниципальные образовательные</w:t>
      </w:r>
    </w:p>
    <w:p w:rsidR="00DF60E1" w:rsidRPr="00061ADB" w:rsidRDefault="00DF60E1" w:rsidP="008D49B5">
      <w:pPr>
        <w:widowControl w:val="0"/>
        <w:tabs>
          <w:tab w:val="left" w:pos="6118"/>
        </w:tabs>
        <w:spacing w:line="288" w:lineRule="exact"/>
        <w:ind w:left="4520" w:right="20"/>
        <w:jc w:val="both"/>
        <w:rPr>
          <w:sz w:val="25"/>
          <w:szCs w:val="25"/>
        </w:rPr>
      </w:pPr>
      <w:r w:rsidRPr="00061ADB">
        <w:rPr>
          <w:sz w:val="25"/>
          <w:szCs w:val="25"/>
        </w:rPr>
        <w:t xml:space="preserve">учреждения, реализующие основную образовательную программу дошкольного образования (детские сады), а также постановка на соответствующий учет» утвержденного постановлением Дальнереченского городского округа </w:t>
      </w:r>
    </w:p>
    <w:p w:rsidR="00DF60E1" w:rsidRPr="00061ADB" w:rsidRDefault="00DF60E1" w:rsidP="008D49B5">
      <w:pPr>
        <w:widowControl w:val="0"/>
        <w:tabs>
          <w:tab w:val="left" w:pos="5678"/>
        </w:tabs>
        <w:spacing w:line="288" w:lineRule="exact"/>
        <w:ind w:left="4060"/>
        <w:jc w:val="both"/>
        <w:rPr>
          <w:sz w:val="25"/>
          <w:szCs w:val="25"/>
        </w:rPr>
      </w:pPr>
      <w:r w:rsidRPr="00061ADB">
        <w:rPr>
          <w:sz w:val="25"/>
          <w:szCs w:val="25"/>
        </w:rPr>
        <w:t xml:space="preserve">       от </w:t>
      </w:r>
      <w:r>
        <w:rPr>
          <w:sz w:val="25"/>
          <w:szCs w:val="25"/>
        </w:rPr>
        <w:t>__________</w:t>
      </w:r>
      <w:r w:rsidRPr="00061ADB">
        <w:rPr>
          <w:sz w:val="25"/>
          <w:szCs w:val="25"/>
        </w:rPr>
        <w:t xml:space="preserve"> № </w:t>
      </w:r>
    </w:p>
    <w:p w:rsidR="00DF60E1" w:rsidRPr="00061ADB" w:rsidRDefault="00DF60E1" w:rsidP="008D49B5">
      <w:pPr>
        <w:spacing w:line="360" w:lineRule="auto"/>
        <w:ind w:firstLine="709"/>
        <w:rPr>
          <w:sz w:val="26"/>
          <w:szCs w:val="32"/>
        </w:rPr>
      </w:pPr>
    </w:p>
    <w:p w:rsidR="00DF60E1" w:rsidRPr="00FA4461" w:rsidRDefault="00DF60E1" w:rsidP="008D49B5">
      <w:pPr>
        <w:ind w:firstLine="709"/>
        <w:jc w:val="center"/>
        <w:rPr>
          <w:b/>
          <w:sz w:val="26"/>
          <w:szCs w:val="26"/>
        </w:rPr>
      </w:pPr>
      <w:r w:rsidRPr="00FA4461">
        <w:rPr>
          <w:b/>
          <w:sz w:val="26"/>
          <w:szCs w:val="26"/>
        </w:rPr>
        <w:t>ДОГОВОР</w:t>
      </w:r>
    </w:p>
    <w:p w:rsidR="00DF60E1" w:rsidRPr="00FA4461" w:rsidRDefault="00DF60E1" w:rsidP="008D49B5">
      <w:pPr>
        <w:ind w:firstLine="709"/>
        <w:jc w:val="center"/>
        <w:rPr>
          <w:b/>
          <w:sz w:val="26"/>
          <w:szCs w:val="26"/>
        </w:rPr>
      </w:pPr>
      <w:r w:rsidRPr="00FA4461">
        <w:rPr>
          <w:b/>
          <w:sz w:val="26"/>
          <w:szCs w:val="26"/>
        </w:rPr>
        <w:t>об образовании по образовательным программам</w:t>
      </w:r>
    </w:p>
    <w:p w:rsidR="00DF60E1" w:rsidRPr="00BB7A02" w:rsidRDefault="00DF60E1" w:rsidP="008D49B5">
      <w:pPr>
        <w:ind w:firstLine="709"/>
        <w:jc w:val="center"/>
        <w:rPr>
          <w:b/>
          <w:sz w:val="26"/>
          <w:szCs w:val="26"/>
        </w:rPr>
      </w:pPr>
      <w:r w:rsidRPr="00FA4461">
        <w:rPr>
          <w:b/>
          <w:sz w:val="26"/>
          <w:szCs w:val="26"/>
        </w:rPr>
        <w:t>дошкольного образования</w:t>
      </w:r>
    </w:p>
    <w:p w:rsidR="00DF60E1" w:rsidRPr="00BB7A02" w:rsidRDefault="00DF60E1" w:rsidP="008D49B5">
      <w:pPr>
        <w:ind w:firstLine="709"/>
        <w:jc w:val="center"/>
        <w:rPr>
          <w:b/>
          <w:sz w:val="26"/>
          <w:szCs w:val="26"/>
        </w:rPr>
      </w:pPr>
    </w:p>
    <w:p w:rsidR="00DF60E1" w:rsidRPr="00FA4461" w:rsidRDefault="00DF60E1" w:rsidP="008D49B5">
      <w:pPr>
        <w:ind w:firstLine="709"/>
        <w:jc w:val="both"/>
        <w:rPr>
          <w:sz w:val="26"/>
          <w:szCs w:val="26"/>
        </w:rPr>
      </w:pPr>
      <w:r w:rsidRPr="00FA4461">
        <w:rPr>
          <w:sz w:val="26"/>
          <w:szCs w:val="26"/>
        </w:rPr>
        <w:t>г. Дальнереченск                                                        «__» ______________ ____ г.</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___________________________________________________________________ (далее - образовательная организация) на основании лицензии от «__» _____________ 20__ г. « _______, именуемое в дальнейшем «Исполнитель», в лице заведующего Ф.И.О., действующего на основании Устава, и _________________________________________________________________________</w:t>
      </w:r>
    </w:p>
    <w:p w:rsidR="00DF60E1" w:rsidRPr="00FA4461" w:rsidRDefault="00DF60E1" w:rsidP="008D49B5">
      <w:pPr>
        <w:ind w:firstLine="709"/>
        <w:jc w:val="both"/>
        <w:rPr>
          <w:sz w:val="26"/>
          <w:szCs w:val="26"/>
        </w:rPr>
      </w:pPr>
      <w:r w:rsidRPr="00FA4461">
        <w:rPr>
          <w:sz w:val="26"/>
          <w:szCs w:val="26"/>
        </w:rPr>
        <w:t>именуем__ в дальнейшем «Заказчик», в интересах несовершеннолетнего __________________________________________,_____________года рождения</w:t>
      </w:r>
    </w:p>
    <w:p w:rsidR="00DF60E1" w:rsidRPr="00FA4461" w:rsidRDefault="00DF60E1" w:rsidP="008D49B5">
      <w:pPr>
        <w:ind w:firstLine="709"/>
        <w:jc w:val="both"/>
        <w:rPr>
          <w:sz w:val="26"/>
          <w:szCs w:val="26"/>
        </w:rPr>
      </w:pPr>
      <w:r w:rsidRPr="00FA4461">
        <w:rPr>
          <w:sz w:val="26"/>
          <w:szCs w:val="26"/>
        </w:rPr>
        <w:t xml:space="preserve">               (фамилия, имя, отчество (при наличии),</w:t>
      </w:r>
    </w:p>
    <w:p w:rsidR="00DF60E1" w:rsidRPr="00FA4461" w:rsidRDefault="00DF60E1" w:rsidP="008D49B5">
      <w:pPr>
        <w:ind w:firstLine="709"/>
        <w:jc w:val="both"/>
        <w:rPr>
          <w:sz w:val="26"/>
          <w:szCs w:val="26"/>
        </w:rPr>
      </w:pPr>
      <w:r w:rsidRPr="00FA4461">
        <w:rPr>
          <w:sz w:val="26"/>
          <w:szCs w:val="26"/>
        </w:rPr>
        <w:t>проживающего по адресу: __________________________________________________,</w:t>
      </w:r>
    </w:p>
    <w:p w:rsidR="00DF60E1" w:rsidRPr="00FA4461" w:rsidRDefault="00DF60E1" w:rsidP="008D49B5">
      <w:pPr>
        <w:ind w:firstLine="709"/>
        <w:jc w:val="both"/>
        <w:rPr>
          <w:sz w:val="26"/>
          <w:szCs w:val="26"/>
        </w:rPr>
      </w:pPr>
      <w:r w:rsidRPr="00FA4461">
        <w:rPr>
          <w:sz w:val="26"/>
          <w:szCs w:val="26"/>
        </w:rPr>
        <w:t xml:space="preserve">                                                            (адрес места жительства ребенка с указанием индекса)</w:t>
      </w:r>
    </w:p>
    <w:p w:rsidR="00DF60E1" w:rsidRPr="00FA4461" w:rsidRDefault="00DF60E1" w:rsidP="008D49B5">
      <w:pPr>
        <w:ind w:firstLine="709"/>
        <w:jc w:val="both"/>
        <w:rPr>
          <w:sz w:val="26"/>
          <w:szCs w:val="26"/>
        </w:rPr>
      </w:pPr>
      <w:r w:rsidRPr="00FA4461">
        <w:rPr>
          <w:sz w:val="26"/>
          <w:szCs w:val="26"/>
        </w:rPr>
        <w:t>именуем__ в дальнейшем «Воспитанник», совместно именуемые Стороны, заключили настоящий Договор о нижеследующем:</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9" w:name="Par74"/>
      <w:bookmarkEnd w:id="9"/>
      <w:r w:rsidRPr="00FA4461">
        <w:rPr>
          <w:b/>
          <w:sz w:val="26"/>
          <w:szCs w:val="26"/>
        </w:rPr>
        <w:t>1. Предмет договора</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1.1. 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образовательной организации, присмотр и уход за Воспитанником.</w:t>
      </w:r>
    </w:p>
    <w:p w:rsidR="00DF60E1" w:rsidRPr="00FA4461" w:rsidRDefault="00DF60E1" w:rsidP="008D49B5">
      <w:pPr>
        <w:ind w:firstLine="709"/>
        <w:jc w:val="both"/>
        <w:rPr>
          <w:sz w:val="26"/>
          <w:szCs w:val="26"/>
        </w:rPr>
      </w:pPr>
      <w:r w:rsidRPr="00FA4461">
        <w:rPr>
          <w:sz w:val="26"/>
          <w:szCs w:val="26"/>
        </w:rPr>
        <w:t>1.2. Форма обучения _________________________.</w:t>
      </w:r>
    </w:p>
    <w:p w:rsidR="00DF60E1" w:rsidRPr="00FA4461" w:rsidRDefault="00DF60E1" w:rsidP="008D49B5">
      <w:pPr>
        <w:ind w:firstLine="709"/>
        <w:jc w:val="both"/>
        <w:rPr>
          <w:sz w:val="26"/>
          <w:szCs w:val="26"/>
        </w:rPr>
      </w:pPr>
      <w:bookmarkStart w:id="10" w:name="Par78"/>
      <w:bookmarkEnd w:id="10"/>
      <w:r w:rsidRPr="00FA4461">
        <w:rPr>
          <w:sz w:val="26"/>
          <w:szCs w:val="26"/>
        </w:rPr>
        <w:t>1.3. Наименование образовательной программы _______________________.</w:t>
      </w:r>
    </w:p>
    <w:p w:rsidR="00DF60E1" w:rsidRPr="00FA4461" w:rsidRDefault="00DF60E1" w:rsidP="008D49B5">
      <w:pPr>
        <w:ind w:firstLine="709"/>
        <w:jc w:val="both"/>
        <w:rPr>
          <w:sz w:val="26"/>
          <w:szCs w:val="26"/>
        </w:rPr>
      </w:pPr>
      <w:r w:rsidRPr="00FA4461">
        <w:rPr>
          <w:sz w:val="26"/>
          <w:szCs w:val="26"/>
        </w:rPr>
        <w:t>1.4. Срок освоения образовательной программы (продолжительность обучения) на момент подписания настоящего Договора составляет __________ календарных лет (года).</w:t>
      </w:r>
    </w:p>
    <w:p w:rsidR="00DF60E1" w:rsidRPr="00FA4461" w:rsidRDefault="00DF60E1" w:rsidP="008D49B5">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1.5. Режим пребывания Воспитанника в образовательной организации - ___________________.(кратковременного пребывания (до 5 часов в день), сокращенного дня (8 - 10-часового пребывания), полного дня (10,5 - 12-часового пребывания), продленного дня (13 - 14-часового пребывания) и круглосуточного пребывания детей)</w:t>
      </w:r>
    </w:p>
    <w:p w:rsidR="00DF60E1" w:rsidRPr="00FA4461" w:rsidRDefault="00DF60E1" w:rsidP="008D49B5">
      <w:pPr>
        <w:ind w:firstLine="709"/>
        <w:jc w:val="both"/>
        <w:rPr>
          <w:sz w:val="26"/>
          <w:szCs w:val="26"/>
        </w:rPr>
      </w:pPr>
      <w:r w:rsidRPr="00FA4461">
        <w:rPr>
          <w:sz w:val="26"/>
          <w:szCs w:val="26"/>
        </w:rPr>
        <w:t>1.6. Воспитанник зачисляется в группу __________________________________________________________________________</w:t>
      </w:r>
    </w:p>
    <w:p w:rsidR="00DF60E1" w:rsidRPr="00FA4461" w:rsidRDefault="00DF60E1" w:rsidP="008D49B5">
      <w:pPr>
        <w:ind w:firstLine="709"/>
        <w:jc w:val="both"/>
        <w:rPr>
          <w:sz w:val="26"/>
          <w:szCs w:val="26"/>
        </w:rPr>
      </w:pPr>
      <w:r w:rsidRPr="00FA4461">
        <w:rPr>
          <w:sz w:val="26"/>
          <w:szCs w:val="26"/>
        </w:rPr>
        <w:t>(направленность группы (общеразвивающая, компенсирующая, комбинированная, оздоровительная)</w:t>
      </w:r>
    </w:p>
    <w:p w:rsidR="00DF60E1" w:rsidRPr="00FA4461" w:rsidRDefault="00DF60E1" w:rsidP="008D49B5">
      <w:pPr>
        <w:ind w:firstLine="709"/>
        <w:jc w:val="both"/>
        <w:rPr>
          <w:sz w:val="26"/>
          <w:szCs w:val="26"/>
        </w:rPr>
      </w:pPr>
      <w:r w:rsidRPr="00FA4461">
        <w:rPr>
          <w:sz w:val="26"/>
          <w:szCs w:val="26"/>
        </w:rPr>
        <w:t>__________ направленности.</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11" w:name="Par86"/>
      <w:bookmarkEnd w:id="11"/>
      <w:r w:rsidRPr="00FA4461">
        <w:rPr>
          <w:b/>
          <w:sz w:val="26"/>
          <w:szCs w:val="26"/>
        </w:rPr>
        <w:t xml:space="preserve">II. Взаимодействие Сторон </w:t>
      </w:r>
      <w:hyperlink w:anchor="Par257" w:tooltip="Ссылка на текущий документ" w:history="1">
        <w:r w:rsidRPr="00DF2AB9">
          <w:rPr>
            <w:rStyle w:val="Hyperlink"/>
          </w:rPr>
          <w:t>Par257</w:t>
        </w:r>
      </w:hyperlink>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r w:rsidRPr="00FA4461">
        <w:rPr>
          <w:b/>
          <w:sz w:val="26"/>
          <w:szCs w:val="26"/>
        </w:rPr>
        <w:t>2.1. Исполнитель вправе:</w:t>
      </w:r>
    </w:p>
    <w:p w:rsidR="00DF60E1" w:rsidRPr="00FA4461" w:rsidRDefault="00DF60E1" w:rsidP="008D49B5">
      <w:pPr>
        <w:ind w:firstLine="709"/>
        <w:jc w:val="both"/>
        <w:rPr>
          <w:sz w:val="26"/>
          <w:szCs w:val="26"/>
        </w:rPr>
      </w:pPr>
      <w:r w:rsidRPr="00FA4461">
        <w:rPr>
          <w:sz w:val="26"/>
          <w:szCs w:val="26"/>
        </w:rPr>
        <w:t>2.1.1. Самостоятельно осуществлять образовательную деятельность.</w:t>
      </w:r>
    </w:p>
    <w:p w:rsidR="00DF60E1" w:rsidRPr="00FA4461" w:rsidRDefault="00DF60E1" w:rsidP="008D49B5">
      <w:pPr>
        <w:ind w:firstLine="709"/>
        <w:jc w:val="both"/>
        <w:rPr>
          <w:sz w:val="26"/>
          <w:szCs w:val="26"/>
        </w:rPr>
      </w:pPr>
      <w:r w:rsidRPr="00FA4461">
        <w:rPr>
          <w:sz w:val="26"/>
          <w:szCs w:val="26"/>
        </w:rPr>
        <w:t>2.1.2. Предоставлять Воспитаннику дополнительные образовательные услуги (за рамками образовательной деятельности), наименование, объем и форма которых определены в дополнительном соглашении, являющемся неотъемлемой частью настоящего Договора (далее - дополнительные образовательные услуги).</w:t>
      </w:r>
    </w:p>
    <w:p w:rsidR="00DF60E1" w:rsidRPr="00FA4461" w:rsidRDefault="00DF60E1" w:rsidP="008D49B5">
      <w:pPr>
        <w:ind w:firstLine="709"/>
        <w:jc w:val="both"/>
        <w:rPr>
          <w:sz w:val="26"/>
          <w:szCs w:val="26"/>
        </w:rPr>
      </w:pPr>
      <w:r w:rsidRPr="00FA4461">
        <w:rPr>
          <w:sz w:val="26"/>
          <w:szCs w:val="26"/>
        </w:rPr>
        <w:t>2.1.3. Устанавливать и взимать с Заказчика плату за дополнительные образовательные услуги.</w:t>
      </w:r>
    </w:p>
    <w:p w:rsidR="00DF60E1" w:rsidRPr="00FA4461" w:rsidRDefault="00DF60E1" w:rsidP="008D49B5">
      <w:pPr>
        <w:ind w:firstLine="709"/>
        <w:jc w:val="both"/>
        <w:rPr>
          <w:b/>
          <w:sz w:val="26"/>
          <w:szCs w:val="26"/>
        </w:rPr>
      </w:pPr>
      <w:r w:rsidRPr="00FA4461">
        <w:rPr>
          <w:b/>
          <w:sz w:val="26"/>
          <w:szCs w:val="26"/>
        </w:rPr>
        <w:t>2.2. Заказчик вправе:</w:t>
      </w:r>
    </w:p>
    <w:p w:rsidR="00DF60E1" w:rsidRPr="00FA4461" w:rsidRDefault="00DF60E1" w:rsidP="008D49B5">
      <w:pPr>
        <w:ind w:firstLine="709"/>
        <w:jc w:val="both"/>
        <w:rPr>
          <w:sz w:val="26"/>
          <w:szCs w:val="26"/>
        </w:rPr>
      </w:pPr>
      <w:r w:rsidRPr="00FA4461">
        <w:rPr>
          <w:sz w:val="26"/>
          <w:szCs w:val="26"/>
        </w:rPr>
        <w:t>2.2.1. Участвовать в образовательной деятельности образовательной организации, в том числе, в формировании образовательной программы.</w:t>
      </w:r>
    </w:p>
    <w:p w:rsidR="00DF60E1" w:rsidRPr="00FA4461" w:rsidRDefault="00DF60E1" w:rsidP="008D49B5">
      <w:pPr>
        <w:ind w:firstLine="709"/>
        <w:jc w:val="both"/>
        <w:rPr>
          <w:sz w:val="26"/>
          <w:szCs w:val="26"/>
        </w:rPr>
      </w:pPr>
      <w:r w:rsidRPr="00FA4461">
        <w:rPr>
          <w:sz w:val="26"/>
          <w:szCs w:val="26"/>
        </w:rPr>
        <w:t>2.2.2. Получать от Исполнителя информацию:</w:t>
      </w:r>
    </w:p>
    <w:p w:rsidR="00DF60E1" w:rsidRPr="00FA4461" w:rsidRDefault="00DF60E1" w:rsidP="008D49B5">
      <w:pPr>
        <w:ind w:firstLine="709"/>
        <w:jc w:val="both"/>
        <w:rPr>
          <w:sz w:val="26"/>
          <w:szCs w:val="26"/>
        </w:rPr>
      </w:pPr>
      <w:r w:rsidRPr="00FA4461">
        <w:rPr>
          <w:sz w:val="26"/>
          <w:szCs w:val="26"/>
        </w:rPr>
        <w:t xml:space="preserve">по вопросам организации и обеспечения надлежащего исполнения услуг, предусмотренных </w:t>
      </w:r>
      <w:hyperlink w:anchor="Par74" w:tooltip="Ссылка на текущий документ" w:history="1">
        <w:r w:rsidRPr="00FA4461">
          <w:rPr>
            <w:rStyle w:val="Hyperlink"/>
            <w:sz w:val="26"/>
            <w:szCs w:val="26"/>
          </w:rPr>
          <w:t xml:space="preserve">разделом </w:t>
        </w:r>
      </w:hyperlink>
      <w:r w:rsidRPr="00FA4461">
        <w:rPr>
          <w:sz w:val="26"/>
          <w:szCs w:val="26"/>
        </w:rPr>
        <w:t>1 настоящего Договора;</w:t>
      </w:r>
    </w:p>
    <w:p w:rsidR="00DF60E1" w:rsidRPr="00FA4461" w:rsidRDefault="00DF60E1" w:rsidP="008D49B5">
      <w:pPr>
        <w:ind w:firstLine="709"/>
        <w:jc w:val="both"/>
        <w:rPr>
          <w:sz w:val="26"/>
          <w:szCs w:val="26"/>
        </w:rPr>
      </w:pPr>
      <w:r w:rsidRPr="00FA4461">
        <w:rPr>
          <w:sz w:val="26"/>
          <w:szCs w:val="26"/>
        </w:rP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DF60E1" w:rsidRPr="00FA4461" w:rsidRDefault="00DF60E1" w:rsidP="008D49B5">
      <w:pPr>
        <w:ind w:firstLine="709"/>
        <w:jc w:val="both"/>
        <w:rPr>
          <w:sz w:val="26"/>
          <w:szCs w:val="26"/>
        </w:rPr>
      </w:pPr>
      <w:r w:rsidRPr="00FA4461">
        <w:rPr>
          <w:sz w:val="26"/>
          <w:szCs w:val="26"/>
        </w:rPr>
        <w:t>2.2.3. Знакомиться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Воспитанника и Заказчика.</w:t>
      </w:r>
    </w:p>
    <w:p w:rsidR="00DF60E1" w:rsidRPr="00FA4461" w:rsidRDefault="00DF60E1" w:rsidP="008D49B5">
      <w:pPr>
        <w:ind w:firstLine="709"/>
        <w:jc w:val="both"/>
        <w:rPr>
          <w:sz w:val="26"/>
          <w:szCs w:val="26"/>
        </w:rPr>
      </w:pPr>
      <w:r w:rsidRPr="00FA4461">
        <w:rPr>
          <w:sz w:val="26"/>
          <w:szCs w:val="26"/>
        </w:rPr>
        <w:t>2.2.4. 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
    <w:p w:rsidR="00DF60E1" w:rsidRPr="00FA4461" w:rsidRDefault="00DF60E1" w:rsidP="008D49B5">
      <w:pPr>
        <w:ind w:firstLine="709"/>
        <w:jc w:val="both"/>
        <w:rPr>
          <w:sz w:val="26"/>
          <w:szCs w:val="26"/>
        </w:rPr>
      </w:pPr>
      <w:r w:rsidRPr="00FA4461">
        <w:rPr>
          <w:sz w:val="26"/>
          <w:szCs w:val="26"/>
        </w:rPr>
        <w:t>2.2.5. Находиться с Воспитанником в образовательной организации в период его адаптации в течение ___________________________________________.</w:t>
      </w:r>
    </w:p>
    <w:p w:rsidR="00DF60E1" w:rsidRPr="00FA4461" w:rsidRDefault="00DF60E1" w:rsidP="008D49B5">
      <w:pPr>
        <w:ind w:firstLine="709"/>
        <w:jc w:val="both"/>
        <w:rPr>
          <w:sz w:val="26"/>
          <w:szCs w:val="26"/>
        </w:rPr>
      </w:pPr>
      <w:r w:rsidRPr="00FA4461">
        <w:rPr>
          <w:sz w:val="26"/>
          <w:szCs w:val="26"/>
        </w:rPr>
        <w:t xml:space="preserve">                                 (продолжительность пребывания Заказчика в образовательной организации)</w:t>
      </w:r>
    </w:p>
    <w:p w:rsidR="00DF60E1" w:rsidRPr="00FA4461" w:rsidRDefault="00DF60E1" w:rsidP="008D49B5">
      <w:pPr>
        <w:ind w:firstLine="709"/>
        <w:jc w:val="both"/>
        <w:rPr>
          <w:sz w:val="26"/>
          <w:szCs w:val="26"/>
        </w:rPr>
      </w:pPr>
      <w:r w:rsidRPr="00FA4461">
        <w:rPr>
          <w:sz w:val="26"/>
          <w:szCs w:val="26"/>
        </w:rPr>
        <w:t>2.2.6. 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DF60E1" w:rsidRPr="00FA4461" w:rsidRDefault="00DF60E1" w:rsidP="008D49B5">
      <w:pPr>
        <w:ind w:firstLine="709"/>
        <w:jc w:val="both"/>
        <w:rPr>
          <w:sz w:val="26"/>
          <w:szCs w:val="26"/>
        </w:rPr>
      </w:pPr>
      <w:r w:rsidRPr="00FA4461">
        <w:rPr>
          <w:sz w:val="26"/>
          <w:szCs w:val="26"/>
        </w:rPr>
        <w:t>2.2.7. Создавать (принимать участие в деятельности) коллегиальных органов управления, предусмотренных уставом образовательной организации..</w:t>
      </w:r>
    </w:p>
    <w:p w:rsidR="00DF60E1" w:rsidRPr="00FA4461" w:rsidRDefault="00DF60E1" w:rsidP="008D49B5">
      <w:pPr>
        <w:ind w:firstLine="709"/>
        <w:jc w:val="both"/>
        <w:rPr>
          <w:b/>
          <w:sz w:val="26"/>
          <w:szCs w:val="26"/>
        </w:rPr>
      </w:pPr>
      <w:r w:rsidRPr="00FA4461">
        <w:rPr>
          <w:b/>
          <w:sz w:val="26"/>
          <w:szCs w:val="26"/>
        </w:rPr>
        <w:t>2.3. Исполнитель обязан:</w:t>
      </w:r>
    </w:p>
    <w:p w:rsidR="00DF60E1" w:rsidRPr="00FA4461" w:rsidRDefault="00DF60E1" w:rsidP="008D49B5">
      <w:pPr>
        <w:ind w:firstLine="709"/>
        <w:jc w:val="both"/>
        <w:rPr>
          <w:sz w:val="26"/>
          <w:szCs w:val="26"/>
        </w:rPr>
      </w:pPr>
      <w:r w:rsidRPr="00FA4461">
        <w:rPr>
          <w:sz w:val="26"/>
          <w:szCs w:val="26"/>
        </w:rPr>
        <w:t>2.3.1. 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rsidR="00DF60E1" w:rsidRPr="00FA4461" w:rsidRDefault="00DF60E1" w:rsidP="008D49B5">
      <w:pPr>
        <w:ind w:firstLine="709"/>
        <w:jc w:val="both"/>
        <w:rPr>
          <w:sz w:val="26"/>
          <w:szCs w:val="26"/>
        </w:rPr>
      </w:pPr>
      <w:r w:rsidRPr="00FA4461">
        <w:rPr>
          <w:sz w:val="26"/>
          <w:szCs w:val="26"/>
        </w:rPr>
        <w:t>2.3.2. Обеспечить надлежащее предоставление услуг, предусмотренных разделом 1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DF60E1" w:rsidRPr="00FA4461" w:rsidRDefault="00DF60E1" w:rsidP="008D49B5">
      <w:pPr>
        <w:ind w:firstLine="709"/>
        <w:jc w:val="both"/>
        <w:rPr>
          <w:sz w:val="26"/>
          <w:szCs w:val="26"/>
        </w:rPr>
      </w:pPr>
      <w:r w:rsidRPr="00FA4461">
        <w:rPr>
          <w:sz w:val="26"/>
          <w:szCs w:val="26"/>
        </w:rPr>
        <w:t>2.3.3.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1992 г. N 2300-1 «О защите прав потребителей» и Федеральным законом от 29 декабря 2012 г. N 273-ФЗ «Об образовании в Российской Федерации».</w:t>
      </w:r>
    </w:p>
    <w:p w:rsidR="00DF60E1" w:rsidRPr="00FA4461" w:rsidRDefault="00DF60E1" w:rsidP="008D49B5">
      <w:pPr>
        <w:ind w:firstLine="709"/>
        <w:jc w:val="both"/>
        <w:rPr>
          <w:sz w:val="26"/>
          <w:szCs w:val="26"/>
        </w:rPr>
      </w:pPr>
      <w:r w:rsidRPr="00FA4461">
        <w:rPr>
          <w:sz w:val="26"/>
          <w:szCs w:val="26"/>
        </w:rPr>
        <w:t>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rsidR="00DF60E1" w:rsidRPr="00FA4461" w:rsidRDefault="00DF60E1" w:rsidP="008D49B5">
      <w:pPr>
        <w:ind w:firstLine="709"/>
        <w:jc w:val="both"/>
        <w:rPr>
          <w:sz w:val="26"/>
          <w:szCs w:val="26"/>
        </w:rPr>
      </w:pPr>
      <w:r w:rsidRPr="00FA4461">
        <w:rPr>
          <w:sz w:val="26"/>
          <w:szCs w:val="26"/>
        </w:rPr>
        <w:t>2.3.5. 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DF60E1" w:rsidRPr="00FA4461" w:rsidRDefault="00DF60E1" w:rsidP="008D49B5">
      <w:pPr>
        <w:ind w:firstLine="709"/>
        <w:jc w:val="both"/>
        <w:rPr>
          <w:sz w:val="26"/>
          <w:szCs w:val="26"/>
        </w:rPr>
      </w:pPr>
      <w:r w:rsidRPr="00FA4461">
        <w:rPr>
          <w:sz w:val="26"/>
          <w:szCs w:val="26"/>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DF60E1" w:rsidRPr="00FA4461" w:rsidRDefault="00DF60E1" w:rsidP="008D49B5">
      <w:pPr>
        <w:ind w:firstLine="709"/>
        <w:jc w:val="both"/>
        <w:rPr>
          <w:sz w:val="26"/>
          <w:szCs w:val="26"/>
        </w:rPr>
      </w:pPr>
      <w:r w:rsidRPr="00FA4461">
        <w:rPr>
          <w:sz w:val="26"/>
          <w:szCs w:val="26"/>
        </w:rP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DF60E1" w:rsidRPr="00FA4461" w:rsidRDefault="00DF60E1" w:rsidP="008D49B5">
      <w:pPr>
        <w:ind w:firstLine="709"/>
        <w:jc w:val="both"/>
        <w:rPr>
          <w:sz w:val="26"/>
          <w:szCs w:val="26"/>
        </w:rPr>
      </w:pPr>
      <w:r w:rsidRPr="00FA4461">
        <w:rPr>
          <w:sz w:val="26"/>
          <w:szCs w:val="26"/>
        </w:rPr>
        <w:t xml:space="preserve">2.3.8. Обучать Воспитанника по образовательной программе, предусмотренной </w:t>
      </w:r>
      <w:hyperlink w:anchor="Par78" w:tooltip="Ссылка на текущий документ" w:history="1">
        <w:r w:rsidRPr="00FA4461">
          <w:rPr>
            <w:rStyle w:val="Hyperlink"/>
            <w:sz w:val="26"/>
            <w:szCs w:val="26"/>
          </w:rPr>
          <w:t>пунктом 1.3</w:t>
        </w:r>
      </w:hyperlink>
      <w:r w:rsidRPr="00FA4461">
        <w:rPr>
          <w:sz w:val="26"/>
          <w:szCs w:val="26"/>
        </w:rPr>
        <w:t xml:space="preserve"> настоящего Договора.</w:t>
      </w:r>
    </w:p>
    <w:p w:rsidR="00DF60E1" w:rsidRPr="00FA4461" w:rsidRDefault="00DF60E1" w:rsidP="008D49B5">
      <w:pPr>
        <w:ind w:firstLine="709"/>
        <w:jc w:val="both"/>
        <w:rPr>
          <w:sz w:val="26"/>
          <w:szCs w:val="26"/>
        </w:rPr>
      </w:pPr>
      <w:r w:rsidRPr="00FA4461">
        <w:rPr>
          <w:sz w:val="26"/>
          <w:szCs w:val="26"/>
        </w:rP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p w:rsidR="00DF60E1" w:rsidRPr="00FA4461" w:rsidRDefault="00DF60E1" w:rsidP="008D49B5">
      <w:pPr>
        <w:ind w:firstLine="709"/>
        <w:jc w:val="both"/>
        <w:rPr>
          <w:sz w:val="26"/>
          <w:szCs w:val="26"/>
        </w:rPr>
      </w:pPr>
      <w:r w:rsidRPr="00FA4461">
        <w:rPr>
          <w:sz w:val="26"/>
          <w:szCs w:val="26"/>
        </w:rPr>
        <w:t>2.3.10. Обеспечивать Воспитанника необходимым сбалансированным питанием _________________________________________________________________.</w:t>
      </w:r>
    </w:p>
    <w:p w:rsidR="00DF60E1" w:rsidRPr="00FA4461" w:rsidRDefault="00DF60E1" w:rsidP="008D49B5">
      <w:pPr>
        <w:ind w:firstLine="709"/>
        <w:jc w:val="both"/>
        <w:rPr>
          <w:sz w:val="26"/>
          <w:szCs w:val="26"/>
        </w:rPr>
      </w:pPr>
      <w:r w:rsidRPr="00FA4461">
        <w:rPr>
          <w:sz w:val="26"/>
          <w:szCs w:val="26"/>
        </w:rPr>
        <w:t xml:space="preserve">          (вид питания, в т.ч. диетическое, кратность и время его приема)</w:t>
      </w:r>
    </w:p>
    <w:p w:rsidR="00DF60E1" w:rsidRPr="00FA4461" w:rsidRDefault="00DF60E1" w:rsidP="008D49B5">
      <w:pPr>
        <w:ind w:firstLine="709"/>
        <w:jc w:val="both"/>
        <w:rPr>
          <w:sz w:val="26"/>
          <w:szCs w:val="26"/>
        </w:rPr>
      </w:pPr>
      <w:r w:rsidRPr="00FA4461">
        <w:rPr>
          <w:sz w:val="26"/>
          <w:szCs w:val="26"/>
        </w:rPr>
        <w:t>2.3.11. Переводить Воспитанника в следующую возрастную группу.</w:t>
      </w:r>
    </w:p>
    <w:p w:rsidR="00DF60E1" w:rsidRPr="00FA4461" w:rsidRDefault="00DF60E1" w:rsidP="008D49B5">
      <w:pPr>
        <w:ind w:firstLine="709"/>
        <w:jc w:val="both"/>
        <w:rPr>
          <w:sz w:val="26"/>
          <w:szCs w:val="26"/>
        </w:rPr>
      </w:pPr>
      <w:r w:rsidRPr="00FA4461">
        <w:rPr>
          <w:sz w:val="26"/>
          <w:szCs w:val="26"/>
        </w:rPr>
        <w:t>2.3.12. Уведомить Заказчика ___________________________________________</w:t>
      </w:r>
    </w:p>
    <w:p w:rsidR="00DF60E1" w:rsidRPr="00FA4461" w:rsidRDefault="00DF60E1" w:rsidP="008D49B5">
      <w:pPr>
        <w:ind w:firstLine="709"/>
        <w:jc w:val="both"/>
        <w:rPr>
          <w:sz w:val="26"/>
          <w:szCs w:val="26"/>
        </w:rPr>
      </w:pPr>
      <w:r w:rsidRPr="00FA4461">
        <w:rPr>
          <w:sz w:val="26"/>
          <w:szCs w:val="26"/>
        </w:rPr>
        <w:t xml:space="preserve">                                                             (срок)</w:t>
      </w:r>
    </w:p>
    <w:p w:rsidR="00DF60E1" w:rsidRPr="00FA4461" w:rsidRDefault="00DF60E1" w:rsidP="008D49B5">
      <w:pPr>
        <w:ind w:firstLine="709"/>
        <w:jc w:val="both"/>
        <w:rPr>
          <w:sz w:val="26"/>
          <w:szCs w:val="26"/>
        </w:rPr>
      </w:pPr>
      <w:r w:rsidRPr="00FA4461">
        <w:rPr>
          <w:sz w:val="26"/>
          <w:szCs w:val="26"/>
        </w:rPr>
        <w:t xml:space="preserve">о нецелесообразности оказания Воспитаннику образовательной услуги в объеме, предусмотренном </w:t>
      </w:r>
      <w:hyperlink w:anchor="Par74" w:tooltip="Ссылка на текущий документ" w:history="1">
        <w:r w:rsidRPr="00FA4461">
          <w:rPr>
            <w:rStyle w:val="Hyperlink"/>
            <w:sz w:val="26"/>
            <w:szCs w:val="26"/>
          </w:rPr>
          <w:t xml:space="preserve">разделом </w:t>
        </w:r>
      </w:hyperlink>
      <w:r w:rsidRPr="00FA4461">
        <w:rPr>
          <w:sz w:val="26"/>
          <w:szCs w:val="26"/>
        </w:rPr>
        <w:t>1 настоящего Договора, вследствие его индивидуальных особенностей, делающих невозможным или педагогически нецелесообразным оказание данной услуги.</w:t>
      </w:r>
    </w:p>
    <w:p w:rsidR="00DF60E1" w:rsidRPr="00FA4461" w:rsidRDefault="00DF60E1" w:rsidP="008D49B5">
      <w:pPr>
        <w:ind w:firstLine="709"/>
        <w:jc w:val="both"/>
        <w:rPr>
          <w:sz w:val="26"/>
          <w:szCs w:val="26"/>
        </w:rPr>
      </w:pPr>
      <w:r w:rsidRPr="00FA4461">
        <w:rPr>
          <w:sz w:val="26"/>
          <w:szCs w:val="26"/>
        </w:rPr>
        <w:t>2.3.13. Обеспечить соблюдение требований Федерального закона от 27 июля 2006 г. № 152-ФЗ «О персональных данных» в части сбора, хранения и обработки персональных данных Заказчика и Воспитанника.</w:t>
      </w:r>
    </w:p>
    <w:p w:rsidR="00DF60E1" w:rsidRPr="00FA4461" w:rsidRDefault="00DF60E1" w:rsidP="008D49B5">
      <w:pPr>
        <w:ind w:firstLine="709"/>
        <w:jc w:val="both"/>
        <w:rPr>
          <w:b/>
          <w:sz w:val="26"/>
          <w:szCs w:val="26"/>
        </w:rPr>
      </w:pPr>
      <w:r w:rsidRPr="00FA4461">
        <w:rPr>
          <w:b/>
          <w:sz w:val="26"/>
          <w:szCs w:val="26"/>
        </w:rPr>
        <w:t>2.4. Заказчик обязан:</w:t>
      </w:r>
    </w:p>
    <w:p w:rsidR="00DF60E1" w:rsidRPr="00FA4461" w:rsidRDefault="00DF60E1" w:rsidP="008D49B5">
      <w:pPr>
        <w:ind w:firstLine="709"/>
        <w:jc w:val="both"/>
        <w:rPr>
          <w:sz w:val="26"/>
          <w:szCs w:val="26"/>
        </w:rPr>
      </w:pPr>
      <w:r w:rsidRPr="00FA4461">
        <w:rPr>
          <w:sz w:val="26"/>
          <w:szCs w:val="26"/>
        </w:rPr>
        <w:t>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уважение к педагогическим и научным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воспитанникам, не посягать на их честь и достоинство.</w:t>
      </w:r>
    </w:p>
    <w:p w:rsidR="00DF60E1" w:rsidRPr="00FA4461" w:rsidRDefault="00DF60E1" w:rsidP="008D49B5">
      <w:pPr>
        <w:ind w:firstLine="709"/>
        <w:jc w:val="both"/>
        <w:rPr>
          <w:sz w:val="26"/>
          <w:szCs w:val="26"/>
        </w:rPr>
      </w:pPr>
      <w:r w:rsidRPr="00FA4461">
        <w:rPr>
          <w:sz w:val="26"/>
          <w:szCs w:val="26"/>
        </w:rPr>
        <w:t>2.4.2. Своевременно вносить плату за присмотр и уход за Воспитанником, а также плату за предоставляемые Воспитаннику дополнительные образовательные услуги, указанные в дополнительном соглашении (</w:t>
      </w:r>
      <w:hyperlink w:anchor="Par278" w:tooltip="Ссылка на текущий документ" w:history="1">
        <w:r w:rsidRPr="00FA4461">
          <w:rPr>
            <w:rStyle w:val="Hyperlink"/>
            <w:sz w:val="26"/>
            <w:szCs w:val="26"/>
          </w:rPr>
          <w:t>приложении</w:t>
        </w:r>
      </w:hyperlink>
      <w:r w:rsidRPr="00FA4461">
        <w:rPr>
          <w:sz w:val="26"/>
          <w:szCs w:val="26"/>
        </w:rPr>
        <w:t>) к настоящему Договору, в размере и порядке, определенными в дополнительном соглашении (разделе __ настоящего Договора).</w:t>
      </w:r>
    </w:p>
    <w:p w:rsidR="00DF60E1" w:rsidRPr="00FA4461" w:rsidRDefault="00DF60E1" w:rsidP="008D49B5">
      <w:pPr>
        <w:ind w:firstLine="709"/>
        <w:jc w:val="both"/>
        <w:rPr>
          <w:sz w:val="26"/>
          <w:szCs w:val="26"/>
        </w:rPr>
      </w:pPr>
      <w:r w:rsidRPr="00FA4461">
        <w:rPr>
          <w:sz w:val="26"/>
          <w:szCs w:val="26"/>
        </w:rPr>
        <w:t>2.4.3.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 предусмотренные уставом образовательной организации.</w:t>
      </w:r>
    </w:p>
    <w:p w:rsidR="00DF60E1" w:rsidRPr="00FA4461" w:rsidRDefault="00DF60E1" w:rsidP="008D49B5">
      <w:pPr>
        <w:ind w:firstLine="709"/>
        <w:jc w:val="both"/>
        <w:rPr>
          <w:sz w:val="26"/>
          <w:szCs w:val="26"/>
        </w:rPr>
      </w:pPr>
      <w:r w:rsidRPr="00FA4461">
        <w:rPr>
          <w:sz w:val="26"/>
          <w:szCs w:val="26"/>
        </w:rPr>
        <w:t>2.4.4. Незамедлительно сообщать Исполнителю об изменении контактного телефона и места жительства.</w:t>
      </w:r>
    </w:p>
    <w:p w:rsidR="00DF60E1" w:rsidRPr="00FA4461" w:rsidRDefault="00DF60E1" w:rsidP="008D49B5">
      <w:pPr>
        <w:ind w:firstLine="709"/>
        <w:jc w:val="both"/>
        <w:rPr>
          <w:sz w:val="26"/>
          <w:szCs w:val="26"/>
        </w:rPr>
      </w:pPr>
      <w:r w:rsidRPr="00FA4461">
        <w:rPr>
          <w:sz w:val="26"/>
          <w:szCs w:val="26"/>
        </w:rPr>
        <w:t>2.4.5. Обеспечить посещение Воспитанником образовательной организации согласно правилам внутреннего распорядка Исполнителя.</w:t>
      </w:r>
    </w:p>
    <w:p w:rsidR="00DF60E1" w:rsidRPr="00FA4461" w:rsidRDefault="00DF60E1" w:rsidP="008D49B5">
      <w:pPr>
        <w:ind w:firstLine="709"/>
        <w:jc w:val="both"/>
        <w:rPr>
          <w:sz w:val="26"/>
          <w:szCs w:val="26"/>
        </w:rPr>
      </w:pPr>
      <w:r w:rsidRPr="00FA4461">
        <w:rPr>
          <w:sz w:val="26"/>
          <w:szCs w:val="26"/>
        </w:rPr>
        <w:t>2.4.6. Информировать Исполнителя о предстоящем отсутствии Воспитанника в образовательной организации или его болезни.</w:t>
      </w:r>
    </w:p>
    <w:p w:rsidR="00DF60E1" w:rsidRPr="00FA4461" w:rsidRDefault="00DF60E1" w:rsidP="008D49B5">
      <w:pPr>
        <w:ind w:firstLine="709"/>
        <w:jc w:val="both"/>
        <w:rPr>
          <w:sz w:val="26"/>
          <w:szCs w:val="26"/>
        </w:rPr>
      </w:pPr>
      <w:r w:rsidRPr="00FA4461">
        <w:rPr>
          <w:sz w:val="26"/>
          <w:szCs w:val="26"/>
        </w:rPr>
        <w:t>В случае заболевания Воспитанника, подтвержденного заключением медицинской организации либо выявленного медицинским работником Исполнителя, принять меры по восстановлению его здоровья и не допускать посещения образовательной организации Воспитанником в период заболевания.</w:t>
      </w:r>
    </w:p>
    <w:p w:rsidR="00DF60E1" w:rsidRPr="00FA4461" w:rsidRDefault="00DF60E1" w:rsidP="008D49B5">
      <w:pPr>
        <w:ind w:firstLine="709"/>
        <w:jc w:val="both"/>
        <w:rPr>
          <w:sz w:val="26"/>
          <w:szCs w:val="26"/>
        </w:rPr>
      </w:pPr>
      <w:r w:rsidRPr="00FA4461">
        <w:rPr>
          <w:sz w:val="26"/>
          <w:szCs w:val="26"/>
        </w:rPr>
        <w:t>2.4.7. Предоставлять справку после перенесенного заболевания, а также отсутствия ребенка более 5 календарных дней (за исключением выходных и праздничных дней), с указанием диагноза, длительности заболевания, сведений об отсутствии контакта с инфекционными больными.</w:t>
      </w:r>
    </w:p>
    <w:p w:rsidR="00DF60E1" w:rsidRPr="00FA4461" w:rsidRDefault="00DF60E1" w:rsidP="008D49B5">
      <w:pPr>
        <w:ind w:firstLine="709"/>
        <w:jc w:val="both"/>
        <w:rPr>
          <w:sz w:val="26"/>
          <w:szCs w:val="26"/>
        </w:rPr>
      </w:pPr>
      <w:r w:rsidRPr="00FA4461">
        <w:rPr>
          <w:sz w:val="26"/>
          <w:szCs w:val="26"/>
        </w:rPr>
        <w:t>2.4.8. 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12" w:name="Par141"/>
      <w:bookmarkEnd w:id="12"/>
      <w:r w:rsidRPr="00FA4461">
        <w:rPr>
          <w:b/>
          <w:sz w:val="26"/>
          <w:szCs w:val="26"/>
        </w:rPr>
        <w:t>3. Размер, сроки и порядок оплаты за присмотр и уход за Воспитанником</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bookmarkStart w:id="13" w:name="Par144"/>
      <w:bookmarkEnd w:id="13"/>
      <w:r w:rsidRPr="00FA4461">
        <w:rPr>
          <w:sz w:val="26"/>
          <w:szCs w:val="26"/>
        </w:rPr>
        <w:t>3.1. Стоимость услуг Исполнителя по присмотру и уходу за Воспитанником</w:t>
      </w:r>
    </w:p>
    <w:p w:rsidR="00DF60E1" w:rsidRPr="00FA4461" w:rsidRDefault="00DF60E1" w:rsidP="008D49B5">
      <w:pPr>
        <w:ind w:firstLine="709"/>
        <w:jc w:val="both"/>
        <w:rPr>
          <w:sz w:val="26"/>
          <w:szCs w:val="26"/>
        </w:rPr>
      </w:pPr>
      <w:r w:rsidRPr="00FA4461">
        <w:rPr>
          <w:sz w:val="26"/>
          <w:szCs w:val="26"/>
        </w:rPr>
        <w:t>(далее - родительская плата) составляет _____________________________.</w:t>
      </w:r>
    </w:p>
    <w:p w:rsidR="00DF60E1" w:rsidRPr="00FA4461" w:rsidRDefault="00DF60E1" w:rsidP="008D49B5">
      <w:pPr>
        <w:ind w:firstLine="709"/>
        <w:jc w:val="both"/>
        <w:rPr>
          <w:sz w:val="26"/>
          <w:szCs w:val="26"/>
        </w:rPr>
      </w:pPr>
      <w:r w:rsidRPr="00FA4461">
        <w:rPr>
          <w:sz w:val="26"/>
          <w:szCs w:val="26"/>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DF60E1" w:rsidRPr="00FA4461" w:rsidRDefault="00DF60E1" w:rsidP="008D49B5">
      <w:pPr>
        <w:ind w:firstLine="709"/>
        <w:jc w:val="both"/>
        <w:rPr>
          <w:sz w:val="26"/>
          <w:szCs w:val="26"/>
        </w:rPr>
      </w:pPr>
      <w:r w:rsidRPr="00FA4461">
        <w:rPr>
          <w:sz w:val="26"/>
          <w:szCs w:val="26"/>
        </w:rPr>
        <w:t>3.2. 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rsidR="00DF60E1" w:rsidRPr="00FA4461" w:rsidRDefault="00DF60E1" w:rsidP="008D49B5">
      <w:pPr>
        <w:ind w:firstLine="709"/>
        <w:jc w:val="both"/>
        <w:rPr>
          <w:sz w:val="26"/>
          <w:szCs w:val="26"/>
        </w:rPr>
      </w:pPr>
      <w:r w:rsidRPr="00FA4461">
        <w:rPr>
          <w:sz w:val="26"/>
          <w:szCs w:val="26"/>
        </w:rPr>
        <w:t xml:space="preserve">3.3. Заказчик ежемесячно, вносит  родительскую плату за присмотр и уход за Воспитанником, указанную в </w:t>
      </w:r>
      <w:hyperlink w:anchor="Par144" w:tooltip="Ссылка на текущий документ" w:history="1">
        <w:r w:rsidRPr="00FA4461">
          <w:rPr>
            <w:rStyle w:val="Hyperlink"/>
            <w:sz w:val="26"/>
            <w:szCs w:val="26"/>
          </w:rPr>
          <w:t>пункте 3.1</w:t>
        </w:r>
      </w:hyperlink>
      <w:r w:rsidRPr="00FA4461">
        <w:rPr>
          <w:sz w:val="26"/>
          <w:szCs w:val="26"/>
        </w:rPr>
        <w:t xml:space="preserve"> настоящего Договора, в сумме ________ (________________) рублей.</w:t>
      </w:r>
    </w:p>
    <w:p w:rsidR="00DF60E1" w:rsidRPr="00FA4461" w:rsidRDefault="00DF60E1" w:rsidP="008D49B5">
      <w:pPr>
        <w:ind w:firstLine="709"/>
        <w:jc w:val="both"/>
        <w:rPr>
          <w:sz w:val="26"/>
          <w:szCs w:val="26"/>
        </w:rPr>
      </w:pPr>
      <w:r w:rsidRPr="00FA4461">
        <w:rPr>
          <w:sz w:val="26"/>
          <w:szCs w:val="26"/>
        </w:rPr>
        <w:t>(сумма прописью)</w:t>
      </w:r>
    </w:p>
    <w:p w:rsidR="00DF60E1" w:rsidRPr="00FA4461" w:rsidRDefault="00DF60E1" w:rsidP="008D49B5">
      <w:pPr>
        <w:ind w:firstLine="709"/>
        <w:jc w:val="both"/>
        <w:rPr>
          <w:sz w:val="26"/>
          <w:szCs w:val="26"/>
        </w:rPr>
      </w:pPr>
      <w:r w:rsidRPr="00FA4461">
        <w:rPr>
          <w:sz w:val="26"/>
          <w:szCs w:val="26"/>
        </w:rPr>
        <w:t>3.4. Оплата производится в срок _______________________________________</w:t>
      </w:r>
    </w:p>
    <w:p w:rsidR="00DF60E1" w:rsidRPr="00FA4461" w:rsidRDefault="00DF60E1" w:rsidP="008D49B5">
      <w:pPr>
        <w:ind w:firstLine="709"/>
        <w:jc w:val="both"/>
        <w:rPr>
          <w:sz w:val="26"/>
          <w:szCs w:val="26"/>
        </w:rPr>
      </w:pPr>
      <w:r w:rsidRPr="00FA4461">
        <w:rPr>
          <w:sz w:val="26"/>
          <w:szCs w:val="26"/>
        </w:rPr>
        <w:t>за  наличный  расчет/в безналичном порядке на счет, указанный в разделе  IX</w:t>
      </w:r>
    </w:p>
    <w:p w:rsidR="00DF60E1" w:rsidRPr="00FA4461" w:rsidRDefault="00DF60E1" w:rsidP="008D49B5">
      <w:pPr>
        <w:ind w:firstLine="709"/>
        <w:jc w:val="both"/>
        <w:rPr>
          <w:sz w:val="26"/>
          <w:szCs w:val="26"/>
        </w:rPr>
      </w:pPr>
      <w:r w:rsidRPr="00FA4461">
        <w:rPr>
          <w:sz w:val="26"/>
          <w:szCs w:val="26"/>
        </w:rPr>
        <w:t>настоящего Договора (ненужное вычеркнуть).</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14" w:name="Par165"/>
      <w:bookmarkStart w:id="15" w:name="Par191"/>
      <w:bookmarkEnd w:id="14"/>
      <w:bookmarkEnd w:id="15"/>
      <w:r w:rsidRPr="00FA4461">
        <w:rPr>
          <w:b/>
          <w:sz w:val="26"/>
          <w:szCs w:val="26"/>
        </w:rPr>
        <w:t xml:space="preserve">4. Ответственность за неисполнение или ненадлежащее исполнение обязательств по договору, порядок разрешения споров. </w:t>
      </w:r>
    </w:p>
    <w:p w:rsidR="00DF60E1" w:rsidRPr="00FA4461" w:rsidRDefault="00DF60E1" w:rsidP="008D49B5">
      <w:pPr>
        <w:ind w:firstLine="709"/>
        <w:jc w:val="both"/>
        <w:rPr>
          <w:b/>
          <w:sz w:val="26"/>
          <w:szCs w:val="26"/>
        </w:rPr>
      </w:pPr>
    </w:p>
    <w:p w:rsidR="00DF60E1" w:rsidRPr="00FA4461" w:rsidRDefault="00DF60E1" w:rsidP="008D49B5">
      <w:pPr>
        <w:ind w:firstLine="709"/>
        <w:jc w:val="both"/>
        <w:rPr>
          <w:sz w:val="26"/>
          <w:szCs w:val="26"/>
        </w:rPr>
      </w:pPr>
      <w:r w:rsidRPr="00FA4461">
        <w:rPr>
          <w:sz w:val="26"/>
          <w:szCs w:val="26"/>
        </w:rPr>
        <w:t>4.1.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16" w:name="Par213"/>
      <w:bookmarkEnd w:id="16"/>
      <w:r w:rsidRPr="00FA4461">
        <w:rPr>
          <w:b/>
          <w:sz w:val="26"/>
          <w:szCs w:val="26"/>
        </w:rPr>
        <w:t>5. Основания изменения и расторжения договора.</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5.1. Условия, на которых заключен настоящий Договор, могут быть изменены по соглашению сторон.</w:t>
      </w:r>
    </w:p>
    <w:p w:rsidR="00DF60E1" w:rsidRPr="00FA4461" w:rsidRDefault="00DF60E1" w:rsidP="008D49B5">
      <w:pPr>
        <w:ind w:firstLine="709"/>
        <w:jc w:val="both"/>
        <w:rPr>
          <w:sz w:val="26"/>
          <w:szCs w:val="26"/>
        </w:rPr>
      </w:pPr>
      <w:r w:rsidRPr="00FA4461">
        <w:rPr>
          <w:sz w:val="26"/>
          <w:szCs w:val="26"/>
        </w:rPr>
        <w:t>5.2.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DF60E1" w:rsidRPr="00FA4461" w:rsidRDefault="00DF60E1" w:rsidP="008D49B5">
      <w:pPr>
        <w:ind w:firstLine="709"/>
        <w:jc w:val="both"/>
        <w:rPr>
          <w:sz w:val="26"/>
          <w:szCs w:val="26"/>
        </w:rPr>
      </w:pPr>
      <w:r w:rsidRPr="00FA4461">
        <w:rPr>
          <w:sz w:val="26"/>
          <w:szCs w:val="26"/>
        </w:rPr>
        <w:t>5.3. Настоящий Договор может быть расторгнут по соглашению сторон. По инициативе одной из сторон настоящий Договор может быть расторгнут по основаниям, предусмотренным действующим законодательством Российской Федерации.</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bookmarkStart w:id="17" w:name="Par219"/>
      <w:bookmarkEnd w:id="17"/>
      <w:r w:rsidRPr="00FA4461">
        <w:rPr>
          <w:b/>
          <w:sz w:val="26"/>
          <w:szCs w:val="26"/>
        </w:rPr>
        <w:t xml:space="preserve">6. Заключительные положения </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6.1. Настоящий договор вступает в силу со дня его подписания Сторонами и действует до «__» __________ г.</w:t>
      </w:r>
    </w:p>
    <w:p w:rsidR="00DF60E1" w:rsidRPr="00FA4461" w:rsidRDefault="00DF60E1" w:rsidP="008D49B5">
      <w:pPr>
        <w:ind w:firstLine="709"/>
        <w:jc w:val="both"/>
        <w:rPr>
          <w:sz w:val="26"/>
          <w:szCs w:val="26"/>
        </w:rPr>
      </w:pPr>
      <w:r w:rsidRPr="00FA4461">
        <w:rPr>
          <w:sz w:val="26"/>
          <w:szCs w:val="26"/>
        </w:rPr>
        <w:t>6.2. Настоящий Договор составлен в экземплярах, имеющих равную юридическую силу, по одному для каждой из Сторон.</w:t>
      </w:r>
    </w:p>
    <w:p w:rsidR="00DF60E1" w:rsidRPr="00FA4461" w:rsidRDefault="00DF60E1" w:rsidP="008D49B5">
      <w:pPr>
        <w:ind w:firstLine="709"/>
        <w:jc w:val="both"/>
        <w:rPr>
          <w:sz w:val="26"/>
          <w:szCs w:val="26"/>
        </w:rPr>
      </w:pPr>
      <w:r w:rsidRPr="00FA4461">
        <w:rPr>
          <w:sz w:val="26"/>
          <w:szCs w:val="26"/>
        </w:rPr>
        <w:t>6.3. Стороны обязуются письменно извещать друг друга о смене реквизитов, адресов и иных существенных изменениях.</w:t>
      </w:r>
    </w:p>
    <w:p w:rsidR="00DF60E1" w:rsidRPr="00FA4461" w:rsidRDefault="00DF60E1" w:rsidP="008D49B5">
      <w:pPr>
        <w:ind w:firstLine="709"/>
        <w:jc w:val="both"/>
        <w:rPr>
          <w:sz w:val="26"/>
          <w:szCs w:val="26"/>
        </w:rPr>
      </w:pPr>
      <w:r w:rsidRPr="00FA4461">
        <w:rPr>
          <w:sz w:val="26"/>
          <w:szCs w:val="26"/>
        </w:rPr>
        <w:t>6.4.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rsidR="00DF60E1" w:rsidRPr="00FA4461" w:rsidRDefault="00DF60E1" w:rsidP="008D49B5">
      <w:pPr>
        <w:ind w:firstLine="709"/>
        <w:jc w:val="both"/>
        <w:rPr>
          <w:sz w:val="26"/>
          <w:szCs w:val="26"/>
        </w:rPr>
      </w:pPr>
      <w:r w:rsidRPr="00FA4461">
        <w:rPr>
          <w:sz w:val="26"/>
          <w:szCs w:val="26"/>
        </w:rPr>
        <w:t>6.5. Споры, не урегулированные путем переговоров, разрешаются в судебном порядке, установленном законодательством Российской Федерации.</w:t>
      </w:r>
    </w:p>
    <w:p w:rsidR="00DF60E1" w:rsidRPr="00FA4461" w:rsidRDefault="00DF60E1" w:rsidP="008D49B5">
      <w:pPr>
        <w:ind w:firstLine="709"/>
        <w:jc w:val="both"/>
        <w:rPr>
          <w:sz w:val="26"/>
          <w:szCs w:val="26"/>
        </w:rPr>
      </w:pPr>
      <w:r w:rsidRPr="00FA4461">
        <w:rPr>
          <w:sz w:val="26"/>
          <w:szCs w:val="26"/>
        </w:rPr>
        <w:t>6.6.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DF60E1" w:rsidRPr="00FA4461" w:rsidRDefault="00DF60E1" w:rsidP="008D49B5">
      <w:pPr>
        <w:ind w:firstLine="709"/>
        <w:jc w:val="both"/>
        <w:rPr>
          <w:sz w:val="26"/>
          <w:szCs w:val="26"/>
        </w:rPr>
      </w:pPr>
      <w:r w:rsidRPr="00FA4461">
        <w:rPr>
          <w:sz w:val="26"/>
          <w:szCs w:val="26"/>
        </w:rPr>
        <w:t>6.7. При выполнении условий настоящего Договора Стороны руководствуются законодательством Российской Федерации.</w:t>
      </w:r>
    </w:p>
    <w:p w:rsidR="00DF60E1" w:rsidRPr="00FA4461" w:rsidRDefault="00DF60E1" w:rsidP="008D49B5">
      <w:pPr>
        <w:ind w:firstLine="709"/>
        <w:jc w:val="both"/>
        <w:rPr>
          <w:b/>
          <w:sz w:val="26"/>
          <w:szCs w:val="26"/>
        </w:rPr>
      </w:pPr>
      <w:bookmarkStart w:id="18" w:name="Par229"/>
      <w:bookmarkEnd w:id="18"/>
      <w:r w:rsidRPr="00FA4461">
        <w:rPr>
          <w:b/>
          <w:sz w:val="26"/>
          <w:szCs w:val="26"/>
        </w:rPr>
        <w:t>7. Реквизиты и подписи сторон</w:t>
      </w:r>
    </w:p>
    <w:tbl>
      <w:tblPr>
        <w:tblW w:w="0" w:type="auto"/>
        <w:tblLook w:val="01E0"/>
      </w:tblPr>
      <w:tblGrid>
        <w:gridCol w:w="3858"/>
        <w:gridCol w:w="5995"/>
      </w:tblGrid>
      <w:tr w:rsidR="00DF60E1" w:rsidRPr="00FA4461" w:rsidTr="0094642B">
        <w:tc>
          <w:tcPr>
            <w:tcW w:w="4926" w:type="dxa"/>
          </w:tcPr>
          <w:p w:rsidR="00DF60E1" w:rsidRPr="0094642B" w:rsidRDefault="00DF60E1" w:rsidP="0094642B">
            <w:pPr>
              <w:ind w:firstLine="709"/>
              <w:jc w:val="both"/>
              <w:rPr>
                <w:b/>
                <w:sz w:val="26"/>
                <w:szCs w:val="26"/>
              </w:rPr>
            </w:pPr>
            <w:r w:rsidRPr="0094642B">
              <w:rPr>
                <w:b/>
                <w:sz w:val="26"/>
                <w:szCs w:val="26"/>
              </w:rPr>
              <w:t xml:space="preserve">Исполнитель </w:t>
            </w:r>
          </w:p>
        </w:tc>
        <w:tc>
          <w:tcPr>
            <w:tcW w:w="4927" w:type="dxa"/>
          </w:tcPr>
          <w:p w:rsidR="00DF60E1" w:rsidRPr="0094642B" w:rsidRDefault="00DF60E1" w:rsidP="0094642B">
            <w:pPr>
              <w:ind w:firstLine="709"/>
              <w:jc w:val="both"/>
              <w:rPr>
                <w:b/>
                <w:sz w:val="26"/>
                <w:szCs w:val="26"/>
              </w:rPr>
            </w:pPr>
            <w:r w:rsidRPr="0094642B">
              <w:rPr>
                <w:b/>
                <w:sz w:val="26"/>
                <w:szCs w:val="26"/>
              </w:rPr>
              <w:t xml:space="preserve">Заказчик </w:t>
            </w:r>
          </w:p>
          <w:p w:rsidR="00DF60E1" w:rsidRPr="0094642B" w:rsidRDefault="00DF60E1" w:rsidP="0094642B">
            <w:pPr>
              <w:ind w:firstLine="709"/>
              <w:jc w:val="both"/>
              <w:rPr>
                <w:sz w:val="26"/>
                <w:szCs w:val="26"/>
              </w:rPr>
            </w:pPr>
            <w:r w:rsidRPr="0094642B">
              <w:rPr>
                <w:sz w:val="26"/>
                <w:szCs w:val="26"/>
              </w:rPr>
              <w:t>Ф.И.О. (при наличии)___________________</w:t>
            </w:r>
          </w:p>
          <w:p w:rsidR="00DF60E1" w:rsidRPr="0094642B" w:rsidRDefault="00DF60E1" w:rsidP="0094642B">
            <w:pPr>
              <w:ind w:firstLine="709"/>
              <w:jc w:val="both"/>
              <w:rPr>
                <w:sz w:val="26"/>
                <w:szCs w:val="26"/>
              </w:rPr>
            </w:pPr>
            <w:r w:rsidRPr="0094642B">
              <w:rPr>
                <w:sz w:val="26"/>
                <w:szCs w:val="26"/>
              </w:rPr>
              <w:t>Адрес места жительства_________________</w:t>
            </w:r>
          </w:p>
          <w:p w:rsidR="00DF60E1" w:rsidRPr="0094642B" w:rsidRDefault="00DF60E1" w:rsidP="0094642B">
            <w:pPr>
              <w:ind w:firstLine="709"/>
              <w:jc w:val="both"/>
              <w:rPr>
                <w:sz w:val="26"/>
                <w:szCs w:val="26"/>
              </w:rPr>
            </w:pPr>
            <w:r w:rsidRPr="0094642B">
              <w:rPr>
                <w:sz w:val="26"/>
                <w:szCs w:val="26"/>
              </w:rPr>
              <w:t>__________________________________</w:t>
            </w:r>
          </w:p>
          <w:p w:rsidR="00DF60E1" w:rsidRPr="0094642B" w:rsidRDefault="00DF60E1" w:rsidP="0094642B">
            <w:pPr>
              <w:ind w:firstLine="709"/>
              <w:jc w:val="both"/>
              <w:rPr>
                <w:sz w:val="26"/>
                <w:szCs w:val="26"/>
              </w:rPr>
            </w:pPr>
            <w:r w:rsidRPr="0094642B">
              <w:rPr>
                <w:sz w:val="26"/>
                <w:szCs w:val="26"/>
              </w:rPr>
              <w:t>Паспортные данные: серия____ номер______</w:t>
            </w:r>
          </w:p>
          <w:p w:rsidR="00DF60E1" w:rsidRPr="0094642B" w:rsidRDefault="00DF60E1" w:rsidP="0094642B">
            <w:pPr>
              <w:ind w:firstLine="709"/>
              <w:jc w:val="both"/>
              <w:rPr>
                <w:sz w:val="26"/>
                <w:szCs w:val="26"/>
              </w:rPr>
            </w:pPr>
            <w:r w:rsidRPr="0094642B">
              <w:rPr>
                <w:sz w:val="26"/>
                <w:szCs w:val="26"/>
              </w:rPr>
              <w:t>_______________________________________</w:t>
            </w:r>
          </w:p>
          <w:p w:rsidR="00DF60E1" w:rsidRPr="0094642B" w:rsidRDefault="00DF60E1" w:rsidP="0094642B">
            <w:pPr>
              <w:ind w:firstLine="709"/>
              <w:jc w:val="both"/>
              <w:rPr>
                <w:sz w:val="26"/>
                <w:szCs w:val="26"/>
              </w:rPr>
            </w:pPr>
            <w:r w:rsidRPr="0094642B">
              <w:rPr>
                <w:sz w:val="26"/>
                <w:szCs w:val="26"/>
              </w:rPr>
              <w:t>Телефон:__________________________</w:t>
            </w:r>
          </w:p>
        </w:tc>
      </w:tr>
      <w:tr w:rsidR="00DF60E1" w:rsidRPr="00FA4461" w:rsidTr="0094642B">
        <w:trPr>
          <w:trHeight w:val="1686"/>
        </w:trPr>
        <w:tc>
          <w:tcPr>
            <w:tcW w:w="4926" w:type="dxa"/>
          </w:tcPr>
          <w:p w:rsidR="00DF60E1" w:rsidRPr="0094642B" w:rsidRDefault="00DF60E1" w:rsidP="0094642B">
            <w:pPr>
              <w:ind w:firstLine="709"/>
              <w:jc w:val="both"/>
              <w:rPr>
                <w:sz w:val="26"/>
                <w:szCs w:val="26"/>
              </w:rPr>
            </w:pPr>
          </w:p>
          <w:p w:rsidR="00DF60E1" w:rsidRPr="0094642B" w:rsidRDefault="00DF60E1" w:rsidP="0094642B">
            <w:pPr>
              <w:jc w:val="both"/>
              <w:rPr>
                <w:sz w:val="26"/>
                <w:szCs w:val="26"/>
              </w:rPr>
            </w:pPr>
            <w:r w:rsidRPr="0094642B">
              <w:rPr>
                <w:sz w:val="26"/>
                <w:szCs w:val="26"/>
              </w:rPr>
              <w:t xml:space="preserve">Заведующий </w:t>
            </w:r>
          </w:p>
          <w:p w:rsidR="00DF60E1" w:rsidRPr="0094642B" w:rsidRDefault="00DF60E1" w:rsidP="0094642B">
            <w:pPr>
              <w:jc w:val="both"/>
              <w:rPr>
                <w:sz w:val="26"/>
                <w:szCs w:val="26"/>
              </w:rPr>
            </w:pPr>
            <w:r w:rsidRPr="0094642B">
              <w:rPr>
                <w:sz w:val="26"/>
                <w:szCs w:val="26"/>
              </w:rPr>
              <w:t>__________________ФИО</w:t>
            </w:r>
          </w:p>
          <w:p w:rsidR="00DF60E1" w:rsidRPr="0094642B" w:rsidRDefault="00DF60E1" w:rsidP="0094642B">
            <w:pPr>
              <w:jc w:val="both"/>
              <w:rPr>
                <w:sz w:val="26"/>
                <w:szCs w:val="26"/>
              </w:rPr>
            </w:pPr>
            <w:r w:rsidRPr="0094642B">
              <w:rPr>
                <w:sz w:val="26"/>
                <w:szCs w:val="26"/>
              </w:rPr>
              <w:t>«_____»___________20____г.</w:t>
            </w:r>
          </w:p>
          <w:p w:rsidR="00DF60E1" w:rsidRPr="0094642B" w:rsidRDefault="00DF60E1" w:rsidP="0094642B">
            <w:pPr>
              <w:jc w:val="both"/>
              <w:rPr>
                <w:sz w:val="26"/>
                <w:szCs w:val="26"/>
              </w:rPr>
            </w:pPr>
            <w:r w:rsidRPr="0094642B">
              <w:rPr>
                <w:sz w:val="26"/>
                <w:szCs w:val="26"/>
              </w:rPr>
              <w:t xml:space="preserve">М.П. </w:t>
            </w:r>
          </w:p>
        </w:tc>
        <w:tc>
          <w:tcPr>
            <w:tcW w:w="4927" w:type="dxa"/>
          </w:tcPr>
          <w:p w:rsidR="00DF60E1" w:rsidRPr="0094642B" w:rsidRDefault="00DF60E1" w:rsidP="0094642B">
            <w:pPr>
              <w:ind w:firstLine="709"/>
              <w:jc w:val="both"/>
              <w:rPr>
                <w:sz w:val="26"/>
                <w:szCs w:val="26"/>
              </w:rPr>
            </w:pPr>
          </w:p>
          <w:p w:rsidR="00DF60E1" w:rsidRPr="0094642B" w:rsidRDefault="00DF60E1" w:rsidP="0094642B">
            <w:pPr>
              <w:ind w:firstLine="709"/>
              <w:jc w:val="both"/>
              <w:rPr>
                <w:sz w:val="26"/>
                <w:szCs w:val="26"/>
              </w:rPr>
            </w:pPr>
            <w:r w:rsidRPr="0094642B">
              <w:rPr>
                <w:sz w:val="26"/>
                <w:szCs w:val="26"/>
              </w:rPr>
              <w:t>Подпись_____________________</w:t>
            </w:r>
          </w:p>
          <w:p w:rsidR="00DF60E1" w:rsidRPr="0094642B" w:rsidRDefault="00DF60E1" w:rsidP="0094642B">
            <w:pPr>
              <w:ind w:firstLine="709"/>
              <w:jc w:val="both"/>
              <w:rPr>
                <w:sz w:val="26"/>
                <w:szCs w:val="26"/>
              </w:rPr>
            </w:pPr>
            <w:r w:rsidRPr="0094642B">
              <w:rPr>
                <w:sz w:val="26"/>
                <w:szCs w:val="26"/>
              </w:rPr>
              <w:t xml:space="preserve">«_____»________20____г. </w:t>
            </w:r>
          </w:p>
        </w:tc>
      </w:tr>
    </w:tbl>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center"/>
        <w:rPr>
          <w:b/>
          <w:sz w:val="26"/>
          <w:szCs w:val="26"/>
        </w:rPr>
      </w:pPr>
      <w:r w:rsidRPr="00FA4461">
        <w:rPr>
          <w:b/>
          <w:sz w:val="26"/>
          <w:szCs w:val="26"/>
        </w:rPr>
        <w:t>Дополнительное соглашение</w:t>
      </w:r>
    </w:p>
    <w:p w:rsidR="00DF60E1" w:rsidRPr="00FA4461" w:rsidRDefault="00DF60E1" w:rsidP="008D49B5">
      <w:pPr>
        <w:ind w:firstLine="709"/>
        <w:jc w:val="center"/>
        <w:rPr>
          <w:b/>
          <w:sz w:val="26"/>
          <w:szCs w:val="26"/>
        </w:rPr>
      </w:pPr>
      <w:r w:rsidRPr="00FA4461">
        <w:rPr>
          <w:b/>
          <w:sz w:val="26"/>
          <w:szCs w:val="26"/>
        </w:rPr>
        <w:t>к договору об образовании по образовательным программам</w:t>
      </w:r>
    </w:p>
    <w:p w:rsidR="00DF60E1" w:rsidRPr="00FA4461" w:rsidRDefault="00DF60E1" w:rsidP="008D49B5">
      <w:pPr>
        <w:ind w:firstLine="709"/>
        <w:jc w:val="center"/>
        <w:rPr>
          <w:b/>
          <w:sz w:val="26"/>
          <w:szCs w:val="26"/>
        </w:rPr>
      </w:pPr>
      <w:r w:rsidRPr="00FA4461">
        <w:rPr>
          <w:b/>
          <w:sz w:val="26"/>
          <w:szCs w:val="26"/>
        </w:rPr>
        <w:t xml:space="preserve">дошкольного образования № ___ </w:t>
      </w:r>
      <w:r w:rsidRPr="00FA4461">
        <w:rPr>
          <w:sz w:val="26"/>
          <w:szCs w:val="26"/>
        </w:rPr>
        <w:t>«__» ______________ ____ г.</w:t>
      </w:r>
    </w:p>
    <w:p w:rsidR="00DF60E1" w:rsidRPr="00FA4461" w:rsidRDefault="00DF60E1" w:rsidP="008D49B5">
      <w:pPr>
        <w:ind w:firstLine="709"/>
        <w:jc w:val="center"/>
        <w:rPr>
          <w:b/>
          <w:sz w:val="26"/>
          <w:szCs w:val="26"/>
        </w:rPr>
      </w:pPr>
    </w:p>
    <w:p w:rsidR="00DF60E1" w:rsidRPr="00FA4461" w:rsidRDefault="00DF60E1" w:rsidP="008D49B5">
      <w:pPr>
        <w:ind w:firstLine="709"/>
        <w:jc w:val="both"/>
        <w:rPr>
          <w:sz w:val="26"/>
          <w:szCs w:val="26"/>
        </w:rPr>
      </w:pPr>
      <w:r w:rsidRPr="00FA4461">
        <w:rPr>
          <w:sz w:val="26"/>
          <w:szCs w:val="26"/>
        </w:rPr>
        <w:t>г. Дальнереченск                                                        «__» ______________ ____ г.</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___________________________________________________________________ (далее - образовательная организация) на основании лицензии от «__» _____________ 20__ г. № _______, именуемое в дальнейшем «Исполнитель», в лице заведующего Ф.И.О., действующего на основании Устава, и _________________________________________________________________________</w:t>
      </w:r>
    </w:p>
    <w:p w:rsidR="00DF60E1" w:rsidRPr="00FA4461" w:rsidRDefault="00DF60E1" w:rsidP="008D49B5">
      <w:pPr>
        <w:ind w:firstLine="709"/>
        <w:jc w:val="both"/>
        <w:rPr>
          <w:sz w:val="26"/>
          <w:szCs w:val="26"/>
        </w:rPr>
      </w:pPr>
      <w:r w:rsidRPr="00FA4461">
        <w:rPr>
          <w:sz w:val="26"/>
          <w:szCs w:val="26"/>
        </w:rPr>
        <w:t>именуем__ в дальнейшем «Заказчик», в интересах несовершеннолетнего __________________________________________,_____________года рождения</w:t>
      </w:r>
    </w:p>
    <w:p w:rsidR="00DF60E1" w:rsidRPr="00FA4461" w:rsidRDefault="00DF60E1" w:rsidP="008D49B5">
      <w:pPr>
        <w:ind w:firstLine="709"/>
        <w:jc w:val="both"/>
        <w:rPr>
          <w:sz w:val="26"/>
          <w:szCs w:val="26"/>
        </w:rPr>
      </w:pPr>
      <w:r w:rsidRPr="00FA4461">
        <w:rPr>
          <w:sz w:val="26"/>
          <w:szCs w:val="26"/>
        </w:rPr>
        <w:t xml:space="preserve">               (фамилия, имя, отчество (при наличии),</w:t>
      </w:r>
    </w:p>
    <w:p w:rsidR="00DF60E1" w:rsidRPr="00FA4461" w:rsidRDefault="00DF60E1" w:rsidP="008D49B5">
      <w:pPr>
        <w:ind w:firstLine="709"/>
        <w:jc w:val="both"/>
        <w:rPr>
          <w:sz w:val="26"/>
          <w:szCs w:val="26"/>
        </w:rPr>
      </w:pPr>
      <w:r w:rsidRPr="00FA4461">
        <w:rPr>
          <w:sz w:val="26"/>
          <w:szCs w:val="26"/>
        </w:rPr>
        <w:t>проживающего по адресу: __________________________________________________,</w:t>
      </w:r>
    </w:p>
    <w:p w:rsidR="00DF60E1" w:rsidRPr="00FA4461" w:rsidRDefault="00DF60E1" w:rsidP="008D49B5">
      <w:pPr>
        <w:ind w:firstLine="709"/>
        <w:jc w:val="both"/>
        <w:rPr>
          <w:sz w:val="26"/>
          <w:szCs w:val="26"/>
        </w:rPr>
      </w:pPr>
      <w:r w:rsidRPr="00FA4461">
        <w:rPr>
          <w:sz w:val="26"/>
          <w:szCs w:val="26"/>
        </w:rPr>
        <w:t xml:space="preserve">                                                            (адрес места жительства ребенка с указанием индекса)</w:t>
      </w:r>
    </w:p>
    <w:p w:rsidR="00DF60E1" w:rsidRPr="00FA4461" w:rsidRDefault="00DF60E1" w:rsidP="008D49B5">
      <w:pPr>
        <w:ind w:firstLine="709"/>
        <w:jc w:val="both"/>
        <w:rPr>
          <w:sz w:val="26"/>
          <w:szCs w:val="26"/>
        </w:rPr>
      </w:pPr>
      <w:r w:rsidRPr="00FA4461">
        <w:rPr>
          <w:sz w:val="26"/>
          <w:szCs w:val="26"/>
        </w:rPr>
        <w:t>именуем__ в дальнейшем «Воспитанник», совместно именуемые Стороны, заключили настоящее дополнительное соглашение о нижеследующем:</w:t>
      </w: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r w:rsidRPr="00FA4461">
        <w:rPr>
          <w:sz w:val="26"/>
          <w:szCs w:val="26"/>
        </w:rPr>
        <w:t>1.Внести в условия договора об образовании по образовательным программам дошкольного образования № ___ «__» ______________ ____ г. следующие изменения и дополнения:</w:t>
      </w:r>
    </w:p>
    <w:p w:rsidR="00DF60E1" w:rsidRPr="00FA4461" w:rsidRDefault="00DF60E1" w:rsidP="008D49B5">
      <w:pPr>
        <w:ind w:firstLine="709"/>
        <w:jc w:val="both"/>
        <w:rPr>
          <w:sz w:val="26"/>
          <w:szCs w:val="26"/>
        </w:rPr>
      </w:pPr>
      <w:r w:rsidRPr="00FA4461">
        <w:rPr>
          <w:sz w:val="26"/>
          <w:szCs w:val="26"/>
        </w:rPr>
        <w:t>1.1. «Исполнитель» обязуется оказать Заказчику следующие дополнительные образовательные услуги:</w:t>
      </w:r>
    </w:p>
    <w:p w:rsidR="00DF60E1" w:rsidRPr="00FA4461" w:rsidRDefault="00DF60E1" w:rsidP="008D49B5">
      <w:pPr>
        <w:ind w:firstLine="709"/>
        <w:jc w:val="both"/>
        <w:rPr>
          <w:sz w:val="26"/>
          <w:szCs w:val="26"/>
        </w:rPr>
      </w:pPr>
    </w:p>
    <w:tbl>
      <w:tblPr>
        <w:tblW w:w="0" w:type="auto"/>
        <w:tblInd w:w="102" w:type="dxa"/>
        <w:tblLayout w:type="fixed"/>
        <w:tblCellMar>
          <w:top w:w="75" w:type="dxa"/>
          <w:left w:w="0" w:type="dxa"/>
          <w:bottom w:w="75" w:type="dxa"/>
          <w:right w:w="0" w:type="dxa"/>
        </w:tblCellMar>
        <w:tblLook w:val="0000"/>
      </w:tblPr>
      <w:tblGrid>
        <w:gridCol w:w="543"/>
        <w:gridCol w:w="2346"/>
        <w:gridCol w:w="2465"/>
        <w:gridCol w:w="2346"/>
        <w:gridCol w:w="1110"/>
        <w:gridCol w:w="829"/>
      </w:tblGrid>
      <w:tr w:rsidR="00DF60E1" w:rsidRPr="00FA4461" w:rsidTr="00AB03F8">
        <w:tc>
          <w:tcPr>
            <w:tcW w:w="54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N п/п</w:t>
            </w:r>
          </w:p>
        </w:tc>
        <w:tc>
          <w:tcPr>
            <w:tcW w:w="23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Наименование дополнительной образовательной услуги</w:t>
            </w:r>
          </w:p>
        </w:tc>
        <w:tc>
          <w:tcPr>
            <w:tcW w:w="246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Форма предоставления (оказания) услуги (индивидуальная, групповая)</w:t>
            </w:r>
          </w:p>
        </w:tc>
        <w:tc>
          <w:tcPr>
            <w:tcW w:w="23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Наименование образовательной программы (части образовательной программы)</w:t>
            </w:r>
          </w:p>
        </w:tc>
        <w:tc>
          <w:tcPr>
            <w:tcW w:w="1939" w:type="dxa"/>
            <w:gridSpan w:val="2"/>
            <w:tcBorders>
              <w:top w:val="single" w:sz="4" w:space="0" w:color="auto"/>
              <w:left w:val="single" w:sz="4" w:space="0" w:color="auto"/>
              <w:bottom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Количество часов</w:t>
            </w:r>
          </w:p>
        </w:tc>
      </w:tr>
      <w:tr w:rsidR="00DF60E1" w:rsidRPr="00FA4461" w:rsidTr="00AB03F8">
        <w:tc>
          <w:tcPr>
            <w:tcW w:w="54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46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в неделю</w:t>
            </w:r>
          </w:p>
        </w:tc>
        <w:tc>
          <w:tcPr>
            <w:tcW w:w="829" w:type="dxa"/>
            <w:tcBorders>
              <w:top w:val="single" w:sz="4" w:space="0" w:color="auto"/>
              <w:left w:val="single" w:sz="4" w:space="0" w:color="auto"/>
              <w:bottom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r w:rsidRPr="00FA4461">
              <w:rPr>
                <w:rFonts w:ascii="Times New Roman" w:hAnsi="Times New Roman" w:cs="Times New Roman"/>
                <w:sz w:val="26"/>
                <w:szCs w:val="26"/>
              </w:rPr>
              <w:t>всего</w:t>
            </w:r>
          </w:p>
        </w:tc>
      </w:tr>
      <w:tr w:rsidR="00DF60E1" w:rsidRPr="00FA4461" w:rsidTr="00AB03F8">
        <w:tc>
          <w:tcPr>
            <w:tcW w:w="5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46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829" w:type="dxa"/>
            <w:tcBorders>
              <w:top w:val="single" w:sz="4" w:space="0" w:color="auto"/>
              <w:left w:val="single" w:sz="4" w:space="0" w:color="auto"/>
              <w:bottom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r>
      <w:tr w:rsidR="00DF60E1" w:rsidRPr="00FA4461" w:rsidTr="00AB03F8">
        <w:tc>
          <w:tcPr>
            <w:tcW w:w="5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46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829" w:type="dxa"/>
            <w:tcBorders>
              <w:top w:val="single" w:sz="4" w:space="0" w:color="auto"/>
              <w:left w:val="single" w:sz="4" w:space="0" w:color="auto"/>
              <w:bottom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r>
      <w:tr w:rsidR="00DF60E1" w:rsidRPr="00FA4461" w:rsidTr="00AB03F8">
        <w:tc>
          <w:tcPr>
            <w:tcW w:w="5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46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2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c>
          <w:tcPr>
            <w:tcW w:w="829" w:type="dxa"/>
            <w:tcBorders>
              <w:top w:val="single" w:sz="4" w:space="0" w:color="auto"/>
              <w:left w:val="single" w:sz="4" w:space="0" w:color="auto"/>
              <w:bottom w:val="single" w:sz="4" w:space="0" w:color="auto"/>
            </w:tcBorders>
            <w:tcMar>
              <w:top w:w="62" w:type="dxa"/>
              <w:left w:w="102" w:type="dxa"/>
              <w:bottom w:w="102" w:type="dxa"/>
              <w:right w:w="62" w:type="dxa"/>
            </w:tcMar>
          </w:tcPr>
          <w:p w:rsidR="00DF60E1" w:rsidRPr="00FA4461" w:rsidRDefault="00DF60E1" w:rsidP="00AB03F8">
            <w:pPr>
              <w:pStyle w:val="ConsPlusNormal0"/>
              <w:ind w:firstLine="709"/>
              <w:jc w:val="both"/>
              <w:rPr>
                <w:rFonts w:ascii="Times New Roman" w:hAnsi="Times New Roman" w:cs="Times New Roman"/>
                <w:sz w:val="26"/>
                <w:szCs w:val="26"/>
              </w:rPr>
            </w:pPr>
          </w:p>
        </w:tc>
      </w:tr>
    </w:tbl>
    <w:p w:rsidR="00DF60E1" w:rsidRPr="00FA4461" w:rsidRDefault="00DF60E1" w:rsidP="008D49B5">
      <w:pPr>
        <w:ind w:firstLine="709"/>
        <w:jc w:val="both"/>
        <w:rPr>
          <w:b/>
          <w:sz w:val="26"/>
          <w:szCs w:val="26"/>
        </w:rPr>
      </w:pPr>
      <w:r w:rsidRPr="00FA4461">
        <w:rPr>
          <w:b/>
          <w:sz w:val="26"/>
          <w:szCs w:val="26"/>
        </w:rPr>
        <w:t>1.2.Статью 3. Размер, сроки и порядок оплаты за присмотр и уход за Воспитанником, внести следующие изменения:</w:t>
      </w:r>
    </w:p>
    <w:p w:rsidR="00DF60E1" w:rsidRPr="00FA4461" w:rsidRDefault="00DF60E1" w:rsidP="008D49B5">
      <w:pPr>
        <w:ind w:firstLine="709"/>
        <w:jc w:val="both"/>
        <w:rPr>
          <w:sz w:val="26"/>
          <w:szCs w:val="26"/>
        </w:rPr>
      </w:pPr>
      <w:r w:rsidRPr="00FA4461">
        <w:rPr>
          <w:sz w:val="26"/>
          <w:szCs w:val="26"/>
        </w:rPr>
        <w:t xml:space="preserve">3.5. Размер, сроки и порядок оплаты дополнительных образовательных услуг </w:t>
      </w:r>
    </w:p>
    <w:p w:rsidR="00DF60E1" w:rsidRPr="00FA4461" w:rsidRDefault="00DF60E1" w:rsidP="008D49B5">
      <w:pPr>
        <w:ind w:firstLine="709"/>
        <w:jc w:val="both"/>
        <w:rPr>
          <w:sz w:val="26"/>
          <w:szCs w:val="26"/>
        </w:rPr>
      </w:pPr>
      <w:r w:rsidRPr="00FA4461">
        <w:rPr>
          <w:sz w:val="26"/>
          <w:szCs w:val="26"/>
        </w:rPr>
        <w:t>3.5.1. Полная стоимость дополнительных образовательных услуг, составляет______________________________________________________.</w:t>
      </w:r>
    </w:p>
    <w:p w:rsidR="00DF60E1" w:rsidRPr="00FA4461" w:rsidRDefault="00DF60E1" w:rsidP="008D49B5">
      <w:pPr>
        <w:ind w:firstLine="709"/>
        <w:jc w:val="both"/>
        <w:rPr>
          <w:sz w:val="26"/>
          <w:szCs w:val="26"/>
        </w:rPr>
      </w:pPr>
      <w:r w:rsidRPr="00FA4461">
        <w:rPr>
          <w:sz w:val="26"/>
          <w:szCs w:val="26"/>
        </w:rPr>
        <w:t>(стоимость в рублях)</w:t>
      </w:r>
    </w:p>
    <w:p w:rsidR="00DF60E1" w:rsidRPr="00FA4461" w:rsidRDefault="00DF60E1" w:rsidP="008D49B5">
      <w:pPr>
        <w:ind w:firstLine="709"/>
        <w:jc w:val="both"/>
        <w:rPr>
          <w:sz w:val="26"/>
          <w:szCs w:val="26"/>
        </w:rPr>
      </w:pPr>
      <w:r w:rsidRPr="00FA4461">
        <w:rPr>
          <w:sz w:val="26"/>
          <w:szCs w:val="26"/>
        </w:rPr>
        <w:t>Увеличение стоимости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DF60E1" w:rsidRPr="00FA4461" w:rsidRDefault="00DF60E1" w:rsidP="008D49B5">
      <w:pPr>
        <w:ind w:firstLine="709"/>
        <w:jc w:val="both"/>
        <w:rPr>
          <w:sz w:val="26"/>
          <w:szCs w:val="26"/>
        </w:rPr>
      </w:pPr>
      <w:r w:rsidRPr="00FA4461">
        <w:rPr>
          <w:sz w:val="26"/>
          <w:szCs w:val="26"/>
        </w:rPr>
        <w:t>3.5.2. Заказчик _________________________________________________________</w:t>
      </w:r>
    </w:p>
    <w:p w:rsidR="00DF60E1" w:rsidRPr="00FA4461" w:rsidRDefault="00DF60E1" w:rsidP="008D49B5">
      <w:pPr>
        <w:ind w:firstLine="709"/>
        <w:jc w:val="both"/>
        <w:rPr>
          <w:sz w:val="26"/>
          <w:szCs w:val="26"/>
        </w:rPr>
      </w:pPr>
      <w:r w:rsidRPr="00FA4461">
        <w:rPr>
          <w:sz w:val="26"/>
          <w:szCs w:val="26"/>
        </w:rPr>
        <w:t xml:space="preserve">                         (период оплаты - единовременно, ежемесячно, ежеквартально, по четвертям, полугодиям или иной платежный период) оплачивает дополнительные образовательные услуги в сумме ______ (____________________) рублей.</w:t>
      </w:r>
    </w:p>
    <w:p w:rsidR="00DF60E1" w:rsidRPr="00FA4461" w:rsidRDefault="00DF60E1" w:rsidP="008D49B5">
      <w:pPr>
        <w:ind w:firstLine="709"/>
        <w:jc w:val="both"/>
        <w:rPr>
          <w:sz w:val="26"/>
          <w:szCs w:val="26"/>
        </w:rPr>
      </w:pPr>
      <w:r w:rsidRPr="00FA4461">
        <w:rPr>
          <w:sz w:val="26"/>
          <w:szCs w:val="26"/>
        </w:rPr>
        <w:t>3.5.3. Оплата производится в срок _______________в безналичном порядке на счет.</w:t>
      </w:r>
    </w:p>
    <w:p w:rsidR="00DF60E1" w:rsidRPr="00FA4461" w:rsidRDefault="00DF60E1" w:rsidP="008D49B5">
      <w:pPr>
        <w:ind w:firstLine="709"/>
        <w:jc w:val="both"/>
        <w:rPr>
          <w:sz w:val="26"/>
          <w:szCs w:val="26"/>
        </w:rPr>
      </w:pPr>
      <w:r w:rsidRPr="00FA4461">
        <w:rPr>
          <w:sz w:val="26"/>
          <w:szCs w:val="26"/>
        </w:rPr>
        <w:t>3.5.4. На оказание платных образовательных услуг, предусмотренных настоящим дополнительным соглашением, может быть составлена смета.</w:t>
      </w:r>
    </w:p>
    <w:p w:rsidR="00DF60E1" w:rsidRPr="00FA4461" w:rsidRDefault="00DF60E1" w:rsidP="008D49B5">
      <w:pPr>
        <w:ind w:firstLine="709"/>
        <w:jc w:val="both"/>
        <w:rPr>
          <w:b/>
          <w:sz w:val="26"/>
          <w:szCs w:val="26"/>
        </w:rPr>
      </w:pPr>
      <w:r w:rsidRPr="00FA4461">
        <w:rPr>
          <w:b/>
          <w:sz w:val="26"/>
          <w:szCs w:val="26"/>
        </w:rPr>
        <w:t>1.3.Статью 4. Ответственность за неисполнение или ненадлежащее исполнение обязательств по договору, порядок разрешения споров, внести следующие изменения:</w:t>
      </w:r>
    </w:p>
    <w:p w:rsidR="00DF60E1" w:rsidRPr="00FA4461" w:rsidRDefault="00DF60E1" w:rsidP="008D49B5">
      <w:pPr>
        <w:ind w:firstLine="709"/>
        <w:jc w:val="both"/>
        <w:rPr>
          <w:sz w:val="26"/>
          <w:szCs w:val="26"/>
        </w:rPr>
      </w:pPr>
      <w:r w:rsidRPr="00FA4461">
        <w:rPr>
          <w:sz w:val="26"/>
          <w:szCs w:val="26"/>
        </w:rPr>
        <w:t>4.2. 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DF60E1" w:rsidRPr="00FA4461" w:rsidRDefault="00DF60E1" w:rsidP="008D49B5">
      <w:pPr>
        <w:ind w:firstLine="709"/>
        <w:jc w:val="both"/>
        <w:rPr>
          <w:sz w:val="26"/>
          <w:szCs w:val="26"/>
        </w:rPr>
      </w:pPr>
      <w:r w:rsidRPr="00FA4461">
        <w:rPr>
          <w:sz w:val="26"/>
          <w:szCs w:val="26"/>
        </w:rPr>
        <w:t>а) безвозмездного оказания образовательной услуги;</w:t>
      </w:r>
    </w:p>
    <w:p w:rsidR="00DF60E1" w:rsidRPr="00FA4461" w:rsidRDefault="00DF60E1" w:rsidP="008D49B5">
      <w:pPr>
        <w:ind w:firstLine="709"/>
        <w:jc w:val="both"/>
        <w:rPr>
          <w:sz w:val="26"/>
          <w:szCs w:val="26"/>
        </w:rPr>
      </w:pPr>
      <w:r w:rsidRPr="00FA4461">
        <w:rPr>
          <w:sz w:val="26"/>
          <w:szCs w:val="26"/>
        </w:rPr>
        <w:t>б) соразмерного уменьшения стоимости оказанной платной образовательной услуги;</w:t>
      </w:r>
    </w:p>
    <w:p w:rsidR="00DF60E1" w:rsidRPr="00FA4461" w:rsidRDefault="00DF60E1" w:rsidP="008D49B5">
      <w:pPr>
        <w:ind w:firstLine="709"/>
        <w:jc w:val="both"/>
        <w:rPr>
          <w:sz w:val="26"/>
          <w:szCs w:val="26"/>
        </w:rPr>
      </w:pPr>
      <w:r w:rsidRPr="00FA4461">
        <w:rPr>
          <w:sz w:val="26"/>
          <w:szCs w:val="26"/>
        </w:rPr>
        <w:t>в) возмещения понесенных им расходов по устранению недостатков оказанной платной образовательной услуги своими силами или третьими лицами.</w:t>
      </w:r>
    </w:p>
    <w:p w:rsidR="00DF60E1" w:rsidRPr="00FA4461" w:rsidRDefault="00DF60E1" w:rsidP="008D49B5">
      <w:pPr>
        <w:ind w:firstLine="709"/>
        <w:jc w:val="both"/>
        <w:rPr>
          <w:sz w:val="26"/>
          <w:szCs w:val="26"/>
        </w:rPr>
      </w:pPr>
      <w:r w:rsidRPr="00FA4461">
        <w:rPr>
          <w:sz w:val="26"/>
          <w:szCs w:val="26"/>
        </w:rPr>
        <w:t>4.3. Заказчик вправе отказаться от исполнения настоящего Договора и потребовать полного возмещения убытков, если в течение месяца, недостатки платной образовательной услуги не устранены Исполнителем.</w:t>
      </w:r>
    </w:p>
    <w:p w:rsidR="00DF60E1" w:rsidRPr="00FA4461" w:rsidRDefault="00DF60E1" w:rsidP="008D49B5">
      <w:pPr>
        <w:ind w:firstLine="709"/>
        <w:jc w:val="both"/>
        <w:rPr>
          <w:sz w:val="26"/>
          <w:szCs w:val="26"/>
        </w:rPr>
      </w:pPr>
      <w:r w:rsidRPr="00FA4461">
        <w:rPr>
          <w:sz w:val="26"/>
          <w:szCs w:val="26"/>
        </w:rPr>
        <w:t>4.4.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DF60E1" w:rsidRPr="00FA4461" w:rsidRDefault="00DF60E1" w:rsidP="008D49B5">
      <w:pPr>
        <w:ind w:firstLine="709"/>
        <w:jc w:val="both"/>
        <w:rPr>
          <w:sz w:val="26"/>
          <w:szCs w:val="26"/>
        </w:rPr>
      </w:pPr>
      <w:r w:rsidRPr="00FA4461">
        <w:rPr>
          <w:sz w:val="26"/>
          <w:szCs w:val="26"/>
        </w:rPr>
        <w:t>4.5. 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DF60E1" w:rsidRPr="00FA4461" w:rsidRDefault="00DF60E1" w:rsidP="008D49B5">
      <w:pPr>
        <w:ind w:firstLine="709"/>
        <w:jc w:val="both"/>
        <w:rPr>
          <w:sz w:val="26"/>
          <w:szCs w:val="26"/>
        </w:rPr>
      </w:pPr>
      <w:r w:rsidRPr="00FA4461">
        <w:rPr>
          <w:sz w:val="26"/>
          <w:szCs w:val="26"/>
        </w:rPr>
        <w:t>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DF60E1" w:rsidRPr="00FA4461" w:rsidRDefault="00DF60E1" w:rsidP="008D49B5">
      <w:pPr>
        <w:ind w:firstLine="709"/>
        <w:jc w:val="both"/>
        <w:rPr>
          <w:sz w:val="26"/>
          <w:szCs w:val="26"/>
        </w:rPr>
      </w:pPr>
      <w:r w:rsidRPr="00FA4461">
        <w:rPr>
          <w:sz w:val="26"/>
          <w:szCs w:val="26"/>
        </w:rPr>
        <w:t>б) 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DF60E1" w:rsidRPr="00FA4461" w:rsidRDefault="00DF60E1" w:rsidP="008D49B5">
      <w:pPr>
        <w:ind w:firstLine="709"/>
        <w:jc w:val="both"/>
        <w:rPr>
          <w:sz w:val="26"/>
          <w:szCs w:val="26"/>
        </w:rPr>
      </w:pPr>
      <w:r w:rsidRPr="00FA4461">
        <w:rPr>
          <w:sz w:val="26"/>
          <w:szCs w:val="26"/>
        </w:rPr>
        <w:t>в) потребовать уменьшения стоимости платной образовательной услуги;</w:t>
      </w:r>
    </w:p>
    <w:p w:rsidR="00DF60E1" w:rsidRPr="00FA4461" w:rsidRDefault="00DF60E1" w:rsidP="008D49B5">
      <w:pPr>
        <w:ind w:firstLine="709"/>
        <w:jc w:val="both"/>
        <w:rPr>
          <w:sz w:val="26"/>
          <w:szCs w:val="26"/>
        </w:rPr>
      </w:pPr>
      <w:r w:rsidRPr="00FA4461">
        <w:rPr>
          <w:sz w:val="26"/>
          <w:szCs w:val="26"/>
        </w:rPr>
        <w:t>г) расторгнуть настоящий Договор.</w:t>
      </w:r>
    </w:p>
    <w:p w:rsidR="00DF60E1" w:rsidRPr="00FA4461" w:rsidRDefault="00DF60E1" w:rsidP="008D49B5">
      <w:pPr>
        <w:ind w:firstLine="709"/>
        <w:jc w:val="both"/>
        <w:rPr>
          <w:sz w:val="26"/>
          <w:szCs w:val="26"/>
        </w:rPr>
      </w:pPr>
      <w:r w:rsidRPr="00FA4461">
        <w:rPr>
          <w:sz w:val="26"/>
          <w:szCs w:val="26"/>
        </w:rPr>
        <w:t>4.6.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DF60E1" w:rsidRPr="00FA4461" w:rsidRDefault="00DF60E1" w:rsidP="008D49B5">
      <w:pPr>
        <w:shd w:val="clear" w:color="auto" w:fill="FFFFFF"/>
        <w:ind w:firstLine="709"/>
        <w:jc w:val="both"/>
        <w:rPr>
          <w:sz w:val="26"/>
          <w:szCs w:val="26"/>
        </w:rPr>
      </w:pPr>
      <w:r w:rsidRPr="00FA4461">
        <w:rPr>
          <w:sz w:val="26"/>
          <w:szCs w:val="26"/>
        </w:rPr>
        <w:t>3. Настоящее соглашение составлено в двух экземплярах - по одному для каждой стороны, вступает в силу с момента его подписания Сторонами и является неотъемлемой частью Договора об образовании по образовательным программам дошкольного образования № ___ «__» ______________ ____ г.</w:t>
      </w:r>
    </w:p>
    <w:p w:rsidR="00DF60E1" w:rsidRPr="00FA4461" w:rsidRDefault="00DF60E1" w:rsidP="008D49B5">
      <w:pPr>
        <w:ind w:firstLine="709"/>
        <w:jc w:val="both"/>
        <w:rPr>
          <w:sz w:val="26"/>
          <w:szCs w:val="26"/>
        </w:rPr>
      </w:pPr>
    </w:p>
    <w:p w:rsidR="00DF60E1" w:rsidRPr="00FA4461" w:rsidRDefault="00DF60E1" w:rsidP="008D49B5">
      <w:pPr>
        <w:ind w:firstLine="709"/>
        <w:jc w:val="both"/>
        <w:rPr>
          <w:b/>
          <w:sz w:val="26"/>
          <w:szCs w:val="26"/>
        </w:rPr>
      </w:pPr>
      <w:r w:rsidRPr="00FA4461">
        <w:rPr>
          <w:b/>
          <w:sz w:val="26"/>
          <w:szCs w:val="26"/>
        </w:rPr>
        <w:t>8. Реквизиты и подписи сторон</w:t>
      </w:r>
    </w:p>
    <w:tbl>
      <w:tblPr>
        <w:tblW w:w="0" w:type="auto"/>
        <w:tblLook w:val="01E0"/>
      </w:tblPr>
      <w:tblGrid>
        <w:gridCol w:w="3858"/>
        <w:gridCol w:w="5995"/>
      </w:tblGrid>
      <w:tr w:rsidR="00DF60E1" w:rsidRPr="00FA4461" w:rsidTr="0094642B">
        <w:tc>
          <w:tcPr>
            <w:tcW w:w="4926" w:type="dxa"/>
          </w:tcPr>
          <w:p w:rsidR="00DF60E1" w:rsidRPr="0094642B" w:rsidRDefault="00DF60E1" w:rsidP="0094642B">
            <w:pPr>
              <w:ind w:firstLine="709"/>
              <w:jc w:val="both"/>
              <w:rPr>
                <w:b/>
                <w:sz w:val="26"/>
                <w:szCs w:val="26"/>
              </w:rPr>
            </w:pPr>
            <w:r w:rsidRPr="0094642B">
              <w:rPr>
                <w:b/>
                <w:sz w:val="26"/>
                <w:szCs w:val="26"/>
              </w:rPr>
              <w:t xml:space="preserve">Исполнитель </w:t>
            </w:r>
          </w:p>
        </w:tc>
        <w:tc>
          <w:tcPr>
            <w:tcW w:w="4927" w:type="dxa"/>
          </w:tcPr>
          <w:p w:rsidR="00DF60E1" w:rsidRPr="0094642B" w:rsidRDefault="00DF60E1" w:rsidP="0094642B">
            <w:pPr>
              <w:ind w:firstLine="709"/>
              <w:jc w:val="both"/>
              <w:rPr>
                <w:b/>
                <w:sz w:val="26"/>
                <w:szCs w:val="26"/>
              </w:rPr>
            </w:pPr>
            <w:r w:rsidRPr="0094642B">
              <w:rPr>
                <w:b/>
                <w:sz w:val="26"/>
                <w:szCs w:val="26"/>
              </w:rPr>
              <w:t xml:space="preserve">Заказчик </w:t>
            </w:r>
          </w:p>
          <w:p w:rsidR="00DF60E1" w:rsidRPr="0094642B" w:rsidRDefault="00DF60E1" w:rsidP="0094642B">
            <w:pPr>
              <w:ind w:firstLine="709"/>
              <w:jc w:val="both"/>
              <w:rPr>
                <w:sz w:val="26"/>
                <w:szCs w:val="26"/>
              </w:rPr>
            </w:pPr>
            <w:r w:rsidRPr="0094642B">
              <w:rPr>
                <w:sz w:val="26"/>
                <w:szCs w:val="26"/>
              </w:rPr>
              <w:t>Ф.И.О. (при наличии)___________________</w:t>
            </w:r>
          </w:p>
          <w:p w:rsidR="00DF60E1" w:rsidRPr="0094642B" w:rsidRDefault="00DF60E1" w:rsidP="0094642B">
            <w:pPr>
              <w:ind w:firstLine="709"/>
              <w:jc w:val="both"/>
              <w:rPr>
                <w:sz w:val="26"/>
                <w:szCs w:val="26"/>
              </w:rPr>
            </w:pPr>
            <w:r w:rsidRPr="0094642B">
              <w:rPr>
                <w:sz w:val="26"/>
                <w:szCs w:val="26"/>
              </w:rPr>
              <w:t>Адрес места жительства_________________</w:t>
            </w:r>
          </w:p>
          <w:p w:rsidR="00DF60E1" w:rsidRPr="0094642B" w:rsidRDefault="00DF60E1" w:rsidP="0094642B">
            <w:pPr>
              <w:ind w:firstLine="709"/>
              <w:jc w:val="both"/>
              <w:rPr>
                <w:sz w:val="26"/>
                <w:szCs w:val="26"/>
              </w:rPr>
            </w:pPr>
            <w:r w:rsidRPr="0094642B">
              <w:rPr>
                <w:sz w:val="26"/>
                <w:szCs w:val="26"/>
              </w:rPr>
              <w:t>__________________________________</w:t>
            </w:r>
          </w:p>
          <w:p w:rsidR="00DF60E1" w:rsidRPr="0094642B" w:rsidRDefault="00DF60E1" w:rsidP="0094642B">
            <w:pPr>
              <w:ind w:firstLine="709"/>
              <w:jc w:val="both"/>
              <w:rPr>
                <w:sz w:val="26"/>
                <w:szCs w:val="26"/>
              </w:rPr>
            </w:pPr>
            <w:r w:rsidRPr="0094642B">
              <w:rPr>
                <w:sz w:val="26"/>
                <w:szCs w:val="26"/>
              </w:rPr>
              <w:t>Паспортные данные: серия____ номер______</w:t>
            </w:r>
          </w:p>
          <w:p w:rsidR="00DF60E1" w:rsidRPr="0094642B" w:rsidRDefault="00DF60E1" w:rsidP="0094642B">
            <w:pPr>
              <w:ind w:firstLine="709"/>
              <w:jc w:val="both"/>
              <w:rPr>
                <w:sz w:val="26"/>
                <w:szCs w:val="26"/>
              </w:rPr>
            </w:pPr>
            <w:r w:rsidRPr="0094642B">
              <w:rPr>
                <w:sz w:val="26"/>
                <w:szCs w:val="26"/>
              </w:rPr>
              <w:t>_______________________________________</w:t>
            </w:r>
          </w:p>
          <w:p w:rsidR="00DF60E1" w:rsidRPr="0094642B" w:rsidRDefault="00DF60E1" w:rsidP="0094642B">
            <w:pPr>
              <w:ind w:firstLine="709"/>
              <w:jc w:val="both"/>
              <w:rPr>
                <w:sz w:val="26"/>
                <w:szCs w:val="26"/>
              </w:rPr>
            </w:pPr>
            <w:r w:rsidRPr="0094642B">
              <w:rPr>
                <w:sz w:val="26"/>
                <w:szCs w:val="26"/>
              </w:rPr>
              <w:t>Телефон:__________________________</w:t>
            </w:r>
          </w:p>
        </w:tc>
      </w:tr>
      <w:tr w:rsidR="00DF60E1" w:rsidRPr="00FA4461" w:rsidTr="0094642B">
        <w:trPr>
          <w:trHeight w:val="1686"/>
        </w:trPr>
        <w:tc>
          <w:tcPr>
            <w:tcW w:w="4926" w:type="dxa"/>
          </w:tcPr>
          <w:p w:rsidR="00DF60E1" w:rsidRPr="0094642B" w:rsidRDefault="00DF60E1" w:rsidP="0094642B">
            <w:pPr>
              <w:ind w:firstLine="709"/>
              <w:jc w:val="both"/>
              <w:rPr>
                <w:sz w:val="26"/>
                <w:szCs w:val="26"/>
              </w:rPr>
            </w:pPr>
          </w:p>
          <w:p w:rsidR="00DF60E1" w:rsidRPr="0094642B" w:rsidRDefault="00DF60E1" w:rsidP="0094642B">
            <w:pPr>
              <w:jc w:val="both"/>
              <w:rPr>
                <w:sz w:val="26"/>
                <w:szCs w:val="26"/>
              </w:rPr>
            </w:pPr>
            <w:r w:rsidRPr="0094642B">
              <w:rPr>
                <w:sz w:val="26"/>
                <w:szCs w:val="26"/>
              </w:rPr>
              <w:t xml:space="preserve">Заведующий </w:t>
            </w:r>
          </w:p>
          <w:p w:rsidR="00DF60E1" w:rsidRPr="0094642B" w:rsidRDefault="00DF60E1" w:rsidP="0094642B">
            <w:pPr>
              <w:jc w:val="both"/>
              <w:rPr>
                <w:sz w:val="26"/>
                <w:szCs w:val="26"/>
              </w:rPr>
            </w:pPr>
            <w:r w:rsidRPr="0094642B">
              <w:rPr>
                <w:sz w:val="26"/>
                <w:szCs w:val="26"/>
              </w:rPr>
              <w:t>__________________ФИО</w:t>
            </w:r>
          </w:p>
          <w:p w:rsidR="00DF60E1" w:rsidRPr="0094642B" w:rsidRDefault="00DF60E1" w:rsidP="0094642B">
            <w:pPr>
              <w:jc w:val="both"/>
              <w:rPr>
                <w:sz w:val="26"/>
                <w:szCs w:val="26"/>
              </w:rPr>
            </w:pPr>
            <w:r w:rsidRPr="0094642B">
              <w:rPr>
                <w:sz w:val="26"/>
                <w:szCs w:val="26"/>
              </w:rPr>
              <w:t>«_____»_________20____г.</w:t>
            </w:r>
          </w:p>
          <w:p w:rsidR="00DF60E1" w:rsidRPr="0094642B" w:rsidRDefault="00DF60E1" w:rsidP="0094642B">
            <w:pPr>
              <w:jc w:val="both"/>
              <w:rPr>
                <w:sz w:val="26"/>
                <w:szCs w:val="26"/>
              </w:rPr>
            </w:pPr>
            <w:r w:rsidRPr="0094642B">
              <w:rPr>
                <w:sz w:val="26"/>
                <w:szCs w:val="26"/>
              </w:rPr>
              <w:t xml:space="preserve">М.П. </w:t>
            </w:r>
          </w:p>
        </w:tc>
        <w:tc>
          <w:tcPr>
            <w:tcW w:w="4927" w:type="dxa"/>
          </w:tcPr>
          <w:p w:rsidR="00DF60E1" w:rsidRPr="0094642B" w:rsidRDefault="00DF60E1" w:rsidP="0094642B">
            <w:pPr>
              <w:ind w:firstLine="709"/>
              <w:jc w:val="both"/>
              <w:rPr>
                <w:sz w:val="26"/>
                <w:szCs w:val="26"/>
              </w:rPr>
            </w:pPr>
          </w:p>
          <w:p w:rsidR="00DF60E1" w:rsidRPr="0094642B" w:rsidRDefault="00DF60E1" w:rsidP="0094642B">
            <w:pPr>
              <w:ind w:firstLine="709"/>
              <w:jc w:val="both"/>
              <w:rPr>
                <w:sz w:val="26"/>
                <w:szCs w:val="26"/>
              </w:rPr>
            </w:pPr>
            <w:r w:rsidRPr="0094642B">
              <w:rPr>
                <w:sz w:val="26"/>
                <w:szCs w:val="26"/>
              </w:rPr>
              <w:t>Подпись_____________________</w:t>
            </w:r>
          </w:p>
          <w:p w:rsidR="00DF60E1" w:rsidRPr="0094642B" w:rsidRDefault="00DF60E1" w:rsidP="0094642B">
            <w:pPr>
              <w:ind w:firstLine="709"/>
              <w:jc w:val="both"/>
              <w:rPr>
                <w:sz w:val="26"/>
                <w:szCs w:val="26"/>
              </w:rPr>
            </w:pPr>
            <w:r w:rsidRPr="0094642B">
              <w:rPr>
                <w:sz w:val="26"/>
                <w:szCs w:val="26"/>
              </w:rPr>
              <w:t xml:space="preserve">«_____»________20____г. </w:t>
            </w:r>
          </w:p>
        </w:tc>
      </w:tr>
    </w:tbl>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FA4461" w:rsidRDefault="00DF60E1" w:rsidP="008D49B5">
      <w:pPr>
        <w:ind w:firstLine="709"/>
        <w:jc w:val="both"/>
        <w:rPr>
          <w:sz w:val="26"/>
          <w:szCs w:val="26"/>
        </w:rPr>
      </w:pPr>
    </w:p>
    <w:p w:rsidR="00DF60E1" w:rsidRPr="007E2057" w:rsidRDefault="00DF60E1" w:rsidP="008D49B5">
      <w:pPr>
        <w:pStyle w:val="BodyTextIndent2"/>
        <w:spacing w:line="240" w:lineRule="auto"/>
        <w:rPr>
          <w:sz w:val="28"/>
          <w:szCs w:val="28"/>
        </w:rPr>
      </w:pPr>
    </w:p>
    <w:p w:rsidR="00DF60E1" w:rsidRDefault="00DF60E1" w:rsidP="007E2057"/>
    <w:sectPr w:rsidR="00DF60E1" w:rsidSect="007624B3">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A68F964"/>
    <w:lvl w:ilvl="0">
      <w:numFmt w:val="bullet"/>
      <w:lvlText w:val="*"/>
      <w:lvlJc w:val="left"/>
    </w:lvl>
  </w:abstractNum>
  <w:abstractNum w:abstractNumId="1">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000002"/>
    <w:multiLevelType w:val="singleLevel"/>
    <w:tmpl w:val="00000002"/>
    <w:name w:val="WW8Num6"/>
    <w:lvl w:ilvl="0">
      <w:start w:val="1"/>
      <w:numFmt w:val="decimal"/>
      <w:lvlText w:val="%1)"/>
      <w:lvlJc w:val="left"/>
      <w:pPr>
        <w:tabs>
          <w:tab w:val="num" w:pos="0"/>
        </w:tabs>
        <w:ind w:left="1068" w:hanging="360"/>
      </w:pPr>
      <w:rPr>
        <w:rFonts w:cs="Times New Roman"/>
      </w:rPr>
    </w:lvl>
  </w:abstractNum>
  <w:abstractNum w:abstractNumId="3">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4">
    <w:nsid w:val="00000005"/>
    <w:multiLevelType w:val="multilevel"/>
    <w:tmpl w:val="00000004"/>
    <w:lvl w:ilvl="0">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4.7.%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7"/>
    <w:multiLevelType w:val="multilevel"/>
    <w:tmpl w:val="00000006"/>
    <w:lvl w:ilvl="0">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4.8.%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6">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7">
    <w:nsid w:val="002D6049"/>
    <w:multiLevelType w:val="multilevel"/>
    <w:tmpl w:val="4C9C907E"/>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080"/>
        </w:tabs>
        <w:ind w:left="1080" w:hanging="720"/>
      </w:pPr>
      <w:rPr>
        <w:rFonts w:cs="Times New Roman" w:hint="default"/>
      </w:rPr>
    </w:lvl>
    <w:lvl w:ilvl="2">
      <w:start w:val="4"/>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8">
    <w:nsid w:val="0B7E1CCC"/>
    <w:multiLevelType w:val="multilevel"/>
    <w:tmpl w:val="CDC8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4009FD"/>
    <w:multiLevelType w:val="multilevel"/>
    <w:tmpl w:val="FFFFFFFF"/>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C6512AA"/>
    <w:multiLevelType w:val="hybridMultilevel"/>
    <w:tmpl w:val="070A6AEC"/>
    <w:lvl w:ilvl="0" w:tplc="FE0CC578">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C72751C"/>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1CA4669D"/>
    <w:multiLevelType w:val="multilevel"/>
    <w:tmpl w:val="C73CE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6C62A15"/>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2A0A70A1"/>
    <w:multiLevelType w:val="hybridMultilevel"/>
    <w:tmpl w:val="4E5EF856"/>
    <w:lvl w:ilvl="0" w:tplc="CF7A0E5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8408FF"/>
    <w:multiLevelType w:val="multilevel"/>
    <w:tmpl w:val="B54005BE"/>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840"/>
        </w:tabs>
        <w:ind w:left="840" w:hanging="360"/>
      </w:pPr>
      <w:rPr>
        <w:rFonts w:cs="Times New Roman" w:hint="default"/>
      </w:rPr>
    </w:lvl>
    <w:lvl w:ilvl="2">
      <w:start w:val="1"/>
      <w:numFmt w:val="decimal"/>
      <w:lvlText w:val="%1.%2.%3."/>
      <w:lvlJc w:val="left"/>
      <w:pPr>
        <w:tabs>
          <w:tab w:val="num" w:pos="1680"/>
        </w:tabs>
        <w:ind w:left="1680" w:hanging="720"/>
      </w:pPr>
      <w:rPr>
        <w:rFonts w:cs="Times New Roman" w:hint="default"/>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16">
    <w:nsid w:val="31530A8C"/>
    <w:multiLevelType w:val="multilevel"/>
    <w:tmpl w:val="FFFFFFFF"/>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41D6C6D"/>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18">
    <w:nsid w:val="3EE819B8"/>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19">
    <w:nsid w:val="45952CA5"/>
    <w:multiLevelType w:val="multilevel"/>
    <w:tmpl w:val="FFFFFFFF"/>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49381CB2"/>
    <w:multiLevelType w:val="multilevel"/>
    <w:tmpl w:val="1BA86D48"/>
    <w:lvl w:ilvl="0">
      <w:start w:val="2"/>
      <w:numFmt w:val="decimal"/>
      <w:lvlText w:val="%1."/>
      <w:lvlJc w:val="left"/>
      <w:pPr>
        <w:tabs>
          <w:tab w:val="num" w:pos="390"/>
        </w:tabs>
        <w:ind w:left="390" w:hanging="390"/>
      </w:pPr>
      <w:rPr>
        <w:rFonts w:cs="Times New Roman" w:hint="default"/>
      </w:rPr>
    </w:lvl>
    <w:lvl w:ilvl="1">
      <w:start w:val="3"/>
      <w:numFmt w:val="decimal"/>
      <w:lvlText w:val="%1.%2."/>
      <w:lvlJc w:val="left"/>
      <w:pPr>
        <w:tabs>
          <w:tab w:val="num" w:pos="740"/>
        </w:tabs>
        <w:ind w:left="740" w:hanging="720"/>
      </w:pPr>
      <w:rPr>
        <w:rFonts w:cs="Times New Roman" w:hint="default"/>
      </w:rPr>
    </w:lvl>
    <w:lvl w:ilvl="2">
      <w:start w:val="1"/>
      <w:numFmt w:val="decimal"/>
      <w:lvlText w:val="%1.%2.%3."/>
      <w:lvlJc w:val="left"/>
      <w:pPr>
        <w:tabs>
          <w:tab w:val="num" w:pos="760"/>
        </w:tabs>
        <w:ind w:left="760" w:hanging="720"/>
      </w:pPr>
      <w:rPr>
        <w:rFonts w:cs="Times New Roman" w:hint="default"/>
      </w:rPr>
    </w:lvl>
    <w:lvl w:ilvl="3">
      <w:start w:val="1"/>
      <w:numFmt w:val="decimal"/>
      <w:lvlText w:val="%1.%2.%3.%4."/>
      <w:lvlJc w:val="left"/>
      <w:pPr>
        <w:tabs>
          <w:tab w:val="num" w:pos="1140"/>
        </w:tabs>
        <w:ind w:left="1140" w:hanging="1080"/>
      </w:pPr>
      <w:rPr>
        <w:rFonts w:cs="Times New Roman" w:hint="default"/>
      </w:rPr>
    </w:lvl>
    <w:lvl w:ilvl="4">
      <w:start w:val="1"/>
      <w:numFmt w:val="decimal"/>
      <w:lvlText w:val="%1.%2.%3.%4.%5."/>
      <w:lvlJc w:val="left"/>
      <w:pPr>
        <w:tabs>
          <w:tab w:val="num" w:pos="1160"/>
        </w:tabs>
        <w:ind w:left="1160" w:hanging="1080"/>
      </w:pPr>
      <w:rPr>
        <w:rFonts w:cs="Times New Roman" w:hint="default"/>
      </w:rPr>
    </w:lvl>
    <w:lvl w:ilvl="5">
      <w:start w:val="1"/>
      <w:numFmt w:val="decimal"/>
      <w:lvlText w:val="%1.%2.%3.%4.%5.%6."/>
      <w:lvlJc w:val="left"/>
      <w:pPr>
        <w:tabs>
          <w:tab w:val="num" w:pos="1540"/>
        </w:tabs>
        <w:ind w:left="1540" w:hanging="1440"/>
      </w:pPr>
      <w:rPr>
        <w:rFonts w:cs="Times New Roman" w:hint="default"/>
      </w:rPr>
    </w:lvl>
    <w:lvl w:ilvl="6">
      <w:start w:val="1"/>
      <w:numFmt w:val="decimal"/>
      <w:lvlText w:val="%1.%2.%3.%4.%5.%6.%7."/>
      <w:lvlJc w:val="left"/>
      <w:pPr>
        <w:tabs>
          <w:tab w:val="num" w:pos="1560"/>
        </w:tabs>
        <w:ind w:left="1560" w:hanging="1440"/>
      </w:pPr>
      <w:rPr>
        <w:rFonts w:cs="Times New Roman" w:hint="default"/>
      </w:rPr>
    </w:lvl>
    <w:lvl w:ilvl="7">
      <w:start w:val="1"/>
      <w:numFmt w:val="decimal"/>
      <w:lvlText w:val="%1.%2.%3.%4.%5.%6.%7.%8."/>
      <w:lvlJc w:val="left"/>
      <w:pPr>
        <w:tabs>
          <w:tab w:val="num" w:pos="1940"/>
        </w:tabs>
        <w:ind w:left="1940" w:hanging="1800"/>
      </w:pPr>
      <w:rPr>
        <w:rFonts w:cs="Times New Roman" w:hint="default"/>
      </w:rPr>
    </w:lvl>
    <w:lvl w:ilvl="8">
      <w:start w:val="1"/>
      <w:numFmt w:val="decimal"/>
      <w:lvlText w:val="%1.%2.%3.%4.%5.%6.%7.%8.%9."/>
      <w:lvlJc w:val="left"/>
      <w:pPr>
        <w:tabs>
          <w:tab w:val="num" w:pos="1960"/>
        </w:tabs>
        <w:ind w:left="1960" w:hanging="1800"/>
      </w:pPr>
      <w:rPr>
        <w:rFonts w:cs="Times New Roman" w:hint="default"/>
      </w:rPr>
    </w:lvl>
  </w:abstractNum>
  <w:abstractNum w:abstractNumId="21">
    <w:nsid w:val="4B1113F2"/>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22">
    <w:nsid w:val="4BAE0FEB"/>
    <w:multiLevelType w:val="multilevel"/>
    <w:tmpl w:val="FFFFFFFF"/>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E875A05"/>
    <w:multiLevelType w:val="multilevel"/>
    <w:tmpl w:val="FFFFFFFF"/>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57D72CD9"/>
    <w:multiLevelType w:val="hybridMultilevel"/>
    <w:tmpl w:val="A1C4632A"/>
    <w:lvl w:ilvl="0" w:tplc="9A5C25A6">
      <w:start w:val="2"/>
      <w:numFmt w:val="upperRoman"/>
      <w:lvlText w:val="%1."/>
      <w:lvlJc w:val="left"/>
      <w:pPr>
        <w:tabs>
          <w:tab w:val="num" w:pos="2964"/>
        </w:tabs>
        <w:ind w:left="2964" w:hanging="720"/>
      </w:pPr>
      <w:rPr>
        <w:rFonts w:cs="Times New Roman" w:hint="default"/>
      </w:rPr>
    </w:lvl>
    <w:lvl w:ilvl="1" w:tplc="04190019" w:tentative="1">
      <w:start w:val="1"/>
      <w:numFmt w:val="lowerLetter"/>
      <w:lvlText w:val="%2."/>
      <w:lvlJc w:val="left"/>
      <w:pPr>
        <w:tabs>
          <w:tab w:val="num" w:pos="3324"/>
        </w:tabs>
        <w:ind w:left="3324" w:hanging="360"/>
      </w:pPr>
      <w:rPr>
        <w:rFonts w:cs="Times New Roman"/>
      </w:rPr>
    </w:lvl>
    <w:lvl w:ilvl="2" w:tplc="0419001B" w:tentative="1">
      <w:start w:val="1"/>
      <w:numFmt w:val="lowerRoman"/>
      <w:lvlText w:val="%3."/>
      <w:lvlJc w:val="right"/>
      <w:pPr>
        <w:tabs>
          <w:tab w:val="num" w:pos="4044"/>
        </w:tabs>
        <w:ind w:left="4044" w:hanging="180"/>
      </w:pPr>
      <w:rPr>
        <w:rFonts w:cs="Times New Roman"/>
      </w:rPr>
    </w:lvl>
    <w:lvl w:ilvl="3" w:tplc="0419000F" w:tentative="1">
      <w:start w:val="1"/>
      <w:numFmt w:val="decimal"/>
      <w:lvlText w:val="%4."/>
      <w:lvlJc w:val="left"/>
      <w:pPr>
        <w:tabs>
          <w:tab w:val="num" w:pos="4764"/>
        </w:tabs>
        <w:ind w:left="4764" w:hanging="360"/>
      </w:pPr>
      <w:rPr>
        <w:rFonts w:cs="Times New Roman"/>
      </w:rPr>
    </w:lvl>
    <w:lvl w:ilvl="4" w:tplc="04190019" w:tentative="1">
      <w:start w:val="1"/>
      <w:numFmt w:val="lowerLetter"/>
      <w:lvlText w:val="%5."/>
      <w:lvlJc w:val="left"/>
      <w:pPr>
        <w:tabs>
          <w:tab w:val="num" w:pos="5484"/>
        </w:tabs>
        <w:ind w:left="5484" w:hanging="360"/>
      </w:pPr>
      <w:rPr>
        <w:rFonts w:cs="Times New Roman"/>
      </w:rPr>
    </w:lvl>
    <w:lvl w:ilvl="5" w:tplc="0419001B" w:tentative="1">
      <w:start w:val="1"/>
      <w:numFmt w:val="lowerRoman"/>
      <w:lvlText w:val="%6."/>
      <w:lvlJc w:val="right"/>
      <w:pPr>
        <w:tabs>
          <w:tab w:val="num" w:pos="6204"/>
        </w:tabs>
        <w:ind w:left="6204" w:hanging="180"/>
      </w:pPr>
      <w:rPr>
        <w:rFonts w:cs="Times New Roman"/>
      </w:rPr>
    </w:lvl>
    <w:lvl w:ilvl="6" w:tplc="0419000F" w:tentative="1">
      <w:start w:val="1"/>
      <w:numFmt w:val="decimal"/>
      <w:lvlText w:val="%7."/>
      <w:lvlJc w:val="left"/>
      <w:pPr>
        <w:tabs>
          <w:tab w:val="num" w:pos="6924"/>
        </w:tabs>
        <w:ind w:left="6924" w:hanging="360"/>
      </w:pPr>
      <w:rPr>
        <w:rFonts w:cs="Times New Roman"/>
      </w:rPr>
    </w:lvl>
    <w:lvl w:ilvl="7" w:tplc="04190019" w:tentative="1">
      <w:start w:val="1"/>
      <w:numFmt w:val="lowerLetter"/>
      <w:lvlText w:val="%8."/>
      <w:lvlJc w:val="left"/>
      <w:pPr>
        <w:tabs>
          <w:tab w:val="num" w:pos="7644"/>
        </w:tabs>
        <w:ind w:left="7644" w:hanging="360"/>
      </w:pPr>
      <w:rPr>
        <w:rFonts w:cs="Times New Roman"/>
      </w:rPr>
    </w:lvl>
    <w:lvl w:ilvl="8" w:tplc="0419001B" w:tentative="1">
      <w:start w:val="1"/>
      <w:numFmt w:val="lowerRoman"/>
      <w:lvlText w:val="%9."/>
      <w:lvlJc w:val="right"/>
      <w:pPr>
        <w:tabs>
          <w:tab w:val="num" w:pos="8364"/>
        </w:tabs>
        <w:ind w:left="8364" w:hanging="180"/>
      </w:pPr>
      <w:rPr>
        <w:rFonts w:cs="Times New Roman"/>
      </w:rPr>
    </w:lvl>
  </w:abstractNum>
  <w:abstractNum w:abstractNumId="25">
    <w:nsid w:val="5806170A"/>
    <w:multiLevelType w:val="multilevel"/>
    <w:tmpl w:val="FFFFFFFF"/>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5A095FCC"/>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27">
    <w:nsid w:val="5A1B18FE"/>
    <w:multiLevelType w:val="multilevel"/>
    <w:tmpl w:val="FFFFFFFF"/>
    <w:lvl w:ilvl="0">
      <w:start w:val="4"/>
      <w:numFmt w:val="decimal"/>
      <w:lvlText w:val="2.5.%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A913DCD"/>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29">
    <w:nsid w:val="5DCB0F4F"/>
    <w:multiLevelType w:val="multilevel"/>
    <w:tmpl w:val="FFFFFFFF"/>
    <w:lvl w:ilvl="0">
      <w:start w:val="8"/>
      <w:numFmt w:val="decimal"/>
      <w:lvlText w:val="3.4.%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5E9B37BF"/>
    <w:multiLevelType w:val="multilevel"/>
    <w:tmpl w:val="FFFFFFFF"/>
    <w:lvl w:ilvl="0">
      <w:start w:val="2"/>
      <w:numFmt w:val="upperRoman"/>
      <w:lvlText w:val="%1."/>
      <w:lvlJc w:val="left"/>
      <w:rPr>
        <w:rFonts w:ascii="Times New Roman" w:eastAsia="Times New Roman" w:hAnsi="Times New Roman" w:cs="Times New Roman"/>
        <w:b/>
        <w:bCs/>
        <w:i w:val="0"/>
        <w:iCs w:val="0"/>
        <w:smallCaps w:val="0"/>
        <w:strike w:val="0"/>
        <w:color w:val="000000"/>
        <w:spacing w:val="3"/>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F481A99"/>
    <w:multiLevelType w:val="hybridMultilevel"/>
    <w:tmpl w:val="0B0C4472"/>
    <w:lvl w:ilvl="0" w:tplc="879255C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636B4D7E"/>
    <w:multiLevelType w:val="multilevel"/>
    <w:tmpl w:val="FFFFFFFF"/>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656D4419"/>
    <w:multiLevelType w:val="multilevel"/>
    <w:tmpl w:val="BEB26718"/>
    <w:lvl w:ilvl="0">
      <w:start w:val="3"/>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730"/>
        </w:tabs>
        <w:ind w:left="730" w:hanging="720"/>
      </w:pPr>
      <w:rPr>
        <w:rFonts w:cs="Times New Roman" w:hint="default"/>
      </w:rPr>
    </w:lvl>
    <w:lvl w:ilvl="2">
      <w:start w:val="8"/>
      <w:numFmt w:val="decimal"/>
      <w:lvlText w:val="%1.%2.%3."/>
      <w:lvlJc w:val="left"/>
      <w:pPr>
        <w:tabs>
          <w:tab w:val="num" w:pos="740"/>
        </w:tabs>
        <w:ind w:left="740" w:hanging="720"/>
      </w:pPr>
      <w:rPr>
        <w:rFonts w:cs="Times New Roman" w:hint="default"/>
      </w:rPr>
    </w:lvl>
    <w:lvl w:ilvl="3">
      <w:start w:val="1"/>
      <w:numFmt w:val="decimal"/>
      <w:lvlText w:val="%1.%2.%3.%4."/>
      <w:lvlJc w:val="left"/>
      <w:pPr>
        <w:tabs>
          <w:tab w:val="num" w:pos="1110"/>
        </w:tabs>
        <w:ind w:left="1110" w:hanging="1080"/>
      </w:pPr>
      <w:rPr>
        <w:rFonts w:cs="Times New Roman" w:hint="default"/>
      </w:rPr>
    </w:lvl>
    <w:lvl w:ilvl="4">
      <w:start w:val="1"/>
      <w:numFmt w:val="decimal"/>
      <w:lvlText w:val="%1.%2.%3.%4.%5."/>
      <w:lvlJc w:val="left"/>
      <w:pPr>
        <w:tabs>
          <w:tab w:val="num" w:pos="1120"/>
        </w:tabs>
        <w:ind w:left="1120" w:hanging="1080"/>
      </w:pPr>
      <w:rPr>
        <w:rFonts w:cs="Times New Roman" w:hint="default"/>
      </w:rPr>
    </w:lvl>
    <w:lvl w:ilvl="5">
      <w:start w:val="1"/>
      <w:numFmt w:val="decimal"/>
      <w:lvlText w:val="%1.%2.%3.%4.%5.%6."/>
      <w:lvlJc w:val="left"/>
      <w:pPr>
        <w:tabs>
          <w:tab w:val="num" w:pos="1490"/>
        </w:tabs>
        <w:ind w:left="1490" w:hanging="1440"/>
      </w:pPr>
      <w:rPr>
        <w:rFonts w:cs="Times New Roman" w:hint="default"/>
      </w:rPr>
    </w:lvl>
    <w:lvl w:ilvl="6">
      <w:start w:val="1"/>
      <w:numFmt w:val="decimal"/>
      <w:lvlText w:val="%1.%2.%3.%4.%5.%6.%7."/>
      <w:lvlJc w:val="left"/>
      <w:pPr>
        <w:tabs>
          <w:tab w:val="num" w:pos="1500"/>
        </w:tabs>
        <w:ind w:left="1500" w:hanging="1440"/>
      </w:pPr>
      <w:rPr>
        <w:rFonts w:cs="Times New Roman" w:hint="default"/>
      </w:rPr>
    </w:lvl>
    <w:lvl w:ilvl="7">
      <w:start w:val="1"/>
      <w:numFmt w:val="decimal"/>
      <w:lvlText w:val="%1.%2.%3.%4.%5.%6.%7.%8."/>
      <w:lvlJc w:val="left"/>
      <w:pPr>
        <w:tabs>
          <w:tab w:val="num" w:pos="1870"/>
        </w:tabs>
        <w:ind w:left="1870" w:hanging="1800"/>
      </w:pPr>
      <w:rPr>
        <w:rFonts w:cs="Times New Roman" w:hint="default"/>
      </w:rPr>
    </w:lvl>
    <w:lvl w:ilvl="8">
      <w:start w:val="1"/>
      <w:numFmt w:val="decimal"/>
      <w:lvlText w:val="%1.%2.%3.%4.%5.%6.%7.%8.%9."/>
      <w:lvlJc w:val="left"/>
      <w:pPr>
        <w:tabs>
          <w:tab w:val="num" w:pos="1880"/>
        </w:tabs>
        <w:ind w:left="1880" w:hanging="1800"/>
      </w:pPr>
      <w:rPr>
        <w:rFonts w:cs="Times New Roman" w:hint="default"/>
      </w:rPr>
    </w:lvl>
  </w:abstractNum>
  <w:abstractNum w:abstractNumId="34">
    <w:nsid w:val="68DF7995"/>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9662B0E"/>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E5460B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28F1F8B"/>
    <w:multiLevelType w:val="multilevel"/>
    <w:tmpl w:val="FFFFFFFF"/>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7833142B"/>
    <w:multiLevelType w:val="multilevel"/>
    <w:tmpl w:val="FFFFFFFF"/>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nsid w:val="79F34060"/>
    <w:multiLevelType w:val="multilevel"/>
    <w:tmpl w:val="FFFFFFFF"/>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9F92B59"/>
    <w:multiLevelType w:val="hybridMultilevel"/>
    <w:tmpl w:val="6DA4BC08"/>
    <w:lvl w:ilvl="0" w:tplc="214603C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9240C"/>
    <w:multiLevelType w:val="multilevel"/>
    <w:tmpl w:val="FFFFFFFF"/>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FF106C9"/>
    <w:multiLevelType w:val="multilevel"/>
    <w:tmpl w:val="BAB8CDA8"/>
    <w:lvl w:ilvl="0">
      <w:start w:val="1"/>
      <w:numFmt w:val="decimal"/>
      <w:lvlText w:val="%1."/>
      <w:lvlJc w:val="left"/>
      <w:pPr>
        <w:tabs>
          <w:tab w:val="num" w:pos="720"/>
        </w:tabs>
        <w:ind w:left="720" w:hanging="360"/>
      </w:pPr>
      <w:rPr>
        <w:rFonts w:cs="Times New Roman" w:hint="default"/>
      </w:rPr>
    </w:lvl>
    <w:lvl w:ilvl="1">
      <w:start w:val="3"/>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1"/>
  </w:num>
  <w:num w:numId="2">
    <w:abstractNumId w:val="3"/>
  </w:num>
  <w:num w:numId="3">
    <w:abstractNumId w:val="4"/>
  </w:num>
  <w:num w:numId="4">
    <w:abstractNumId w:val="5"/>
  </w:num>
  <w:num w:numId="5">
    <w:abstractNumId w:val="31"/>
  </w:num>
  <w:num w:numId="6">
    <w:abstractNumId w:val="10"/>
  </w:num>
  <w:num w:numId="7">
    <w:abstractNumId w:val="42"/>
  </w:num>
  <w:num w:numId="8">
    <w:abstractNumId w:val="0"/>
    <w:lvlOverride w:ilvl="0">
      <w:lvl w:ilvl="0">
        <w:numFmt w:val="bullet"/>
        <w:lvlText w:val="-"/>
        <w:legacy w:legacy="1" w:legacySpace="0" w:legacyIndent="159"/>
        <w:lvlJc w:val="left"/>
        <w:rPr>
          <w:rFonts w:ascii="Times New Roman" w:hAnsi="Times New Roman" w:hint="default"/>
        </w:rPr>
      </w:lvl>
    </w:lvlOverride>
  </w:num>
  <w:num w:numId="9">
    <w:abstractNumId w:val="0"/>
    <w:lvlOverride w:ilvl="0">
      <w:lvl w:ilvl="0">
        <w:numFmt w:val="bullet"/>
        <w:lvlText w:val="-"/>
        <w:legacy w:legacy="1" w:legacySpace="0" w:legacyIndent="288"/>
        <w:lvlJc w:val="left"/>
        <w:rPr>
          <w:rFonts w:ascii="Times New Roman" w:hAnsi="Times New Roman" w:hint="default"/>
        </w:rPr>
      </w:lvl>
    </w:lvlOverride>
  </w:num>
  <w:num w:numId="10">
    <w:abstractNumId w:val="0"/>
    <w:lvlOverride w:ilvl="0">
      <w:lvl w:ilvl="0">
        <w:numFmt w:val="bullet"/>
        <w:lvlText w:val="-"/>
        <w:legacy w:legacy="1" w:legacySpace="0" w:legacyIndent="249"/>
        <w:lvlJc w:val="left"/>
        <w:rPr>
          <w:rFonts w:ascii="Times New Roman" w:hAnsi="Times New Roman" w:hint="default"/>
        </w:rPr>
      </w:lvl>
    </w:lvlOverride>
  </w:num>
  <w:num w:numId="11">
    <w:abstractNumId w:val="6"/>
  </w:num>
  <w:num w:numId="12">
    <w:abstractNumId w:val="38"/>
  </w:num>
  <w:num w:numId="13">
    <w:abstractNumId w:val="36"/>
  </w:num>
  <w:num w:numId="14">
    <w:abstractNumId w:val="22"/>
  </w:num>
  <w:num w:numId="15">
    <w:abstractNumId w:val="30"/>
  </w:num>
  <w:num w:numId="16">
    <w:abstractNumId w:val="23"/>
  </w:num>
  <w:num w:numId="17">
    <w:abstractNumId w:val="19"/>
  </w:num>
  <w:num w:numId="18">
    <w:abstractNumId w:val="35"/>
  </w:num>
  <w:num w:numId="19">
    <w:abstractNumId w:val="34"/>
  </w:num>
  <w:num w:numId="20">
    <w:abstractNumId w:val="11"/>
  </w:num>
  <w:num w:numId="21">
    <w:abstractNumId w:val="41"/>
  </w:num>
  <w:num w:numId="22">
    <w:abstractNumId w:val="9"/>
  </w:num>
  <w:num w:numId="23">
    <w:abstractNumId w:val="32"/>
  </w:num>
  <w:num w:numId="24">
    <w:abstractNumId w:val="13"/>
  </w:num>
  <w:num w:numId="25">
    <w:abstractNumId w:val="16"/>
  </w:num>
  <w:num w:numId="26">
    <w:abstractNumId w:val="29"/>
  </w:num>
  <w:num w:numId="27">
    <w:abstractNumId w:val="39"/>
  </w:num>
  <w:num w:numId="28">
    <w:abstractNumId w:val="27"/>
  </w:num>
  <w:num w:numId="29">
    <w:abstractNumId w:val="37"/>
  </w:num>
  <w:num w:numId="30">
    <w:abstractNumId w:val="25"/>
  </w:num>
  <w:num w:numId="31">
    <w:abstractNumId w:val="24"/>
  </w:num>
  <w:num w:numId="32">
    <w:abstractNumId w:val="20"/>
  </w:num>
  <w:num w:numId="33">
    <w:abstractNumId w:val="7"/>
  </w:num>
  <w:num w:numId="34">
    <w:abstractNumId w:val="17"/>
  </w:num>
  <w:num w:numId="35">
    <w:abstractNumId w:val="21"/>
  </w:num>
  <w:num w:numId="36">
    <w:abstractNumId w:val="33"/>
  </w:num>
  <w:num w:numId="37">
    <w:abstractNumId w:val="18"/>
  </w:num>
  <w:num w:numId="38">
    <w:abstractNumId w:val="26"/>
  </w:num>
  <w:num w:numId="39">
    <w:abstractNumId w:val="28"/>
  </w:num>
  <w:num w:numId="40">
    <w:abstractNumId w:val="3"/>
    <w:lvlOverride w:ilvl="0">
      <w:startOverride w:val="1"/>
    </w:lvlOverride>
  </w:num>
  <w:num w:numId="41">
    <w:abstractNumId w:val="2"/>
    <w:lvlOverride w:ilvl="0">
      <w:startOverride w:val="1"/>
    </w:lvlOverride>
  </w:num>
  <w:num w:numId="42">
    <w:abstractNumId w:val="15"/>
  </w:num>
  <w:num w:numId="43">
    <w:abstractNumId w:val="12"/>
  </w:num>
  <w:num w:numId="44">
    <w:abstractNumId w:val="12"/>
  </w:num>
  <w:num w:numId="45">
    <w:abstractNumId w:val="8"/>
  </w:num>
  <w:num w:numId="46">
    <w:abstractNumId w:val="40"/>
  </w:num>
  <w:num w:numId="4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6B56"/>
    <w:rsid w:val="00006FB4"/>
    <w:rsid w:val="00013059"/>
    <w:rsid w:val="00032192"/>
    <w:rsid w:val="0003375E"/>
    <w:rsid w:val="00034A44"/>
    <w:rsid w:val="000377B1"/>
    <w:rsid w:val="000413BD"/>
    <w:rsid w:val="00044F43"/>
    <w:rsid w:val="000450B5"/>
    <w:rsid w:val="00045ACB"/>
    <w:rsid w:val="00050F0F"/>
    <w:rsid w:val="00051716"/>
    <w:rsid w:val="00053E92"/>
    <w:rsid w:val="00061ADB"/>
    <w:rsid w:val="000629F3"/>
    <w:rsid w:val="000734BA"/>
    <w:rsid w:val="000739D9"/>
    <w:rsid w:val="000761B0"/>
    <w:rsid w:val="000806E2"/>
    <w:rsid w:val="000916F1"/>
    <w:rsid w:val="000A0D13"/>
    <w:rsid w:val="000A22F5"/>
    <w:rsid w:val="000A40DA"/>
    <w:rsid w:val="000A7844"/>
    <w:rsid w:val="000A7932"/>
    <w:rsid w:val="000A7A82"/>
    <w:rsid w:val="000B3536"/>
    <w:rsid w:val="000C0B12"/>
    <w:rsid w:val="000C1B42"/>
    <w:rsid w:val="000C6D5A"/>
    <w:rsid w:val="000C6DBF"/>
    <w:rsid w:val="000D07E3"/>
    <w:rsid w:val="000D2A0E"/>
    <w:rsid w:val="000D2CFA"/>
    <w:rsid w:val="000D6895"/>
    <w:rsid w:val="000E0434"/>
    <w:rsid w:val="000E2205"/>
    <w:rsid w:val="000E2EBA"/>
    <w:rsid w:val="000E7666"/>
    <w:rsid w:val="000F0E1B"/>
    <w:rsid w:val="00104022"/>
    <w:rsid w:val="001066B8"/>
    <w:rsid w:val="001077DD"/>
    <w:rsid w:val="00112242"/>
    <w:rsid w:val="00112690"/>
    <w:rsid w:val="00115637"/>
    <w:rsid w:val="00116278"/>
    <w:rsid w:val="00121238"/>
    <w:rsid w:val="00121856"/>
    <w:rsid w:val="00125557"/>
    <w:rsid w:val="00126C6F"/>
    <w:rsid w:val="00127576"/>
    <w:rsid w:val="001308D0"/>
    <w:rsid w:val="001349CC"/>
    <w:rsid w:val="00135BB3"/>
    <w:rsid w:val="00151CC5"/>
    <w:rsid w:val="0015361D"/>
    <w:rsid w:val="00154518"/>
    <w:rsid w:val="00161FE5"/>
    <w:rsid w:val="0017245D"/>
    <w:rsid w:val="00172743"/>
    <w:rsid w:val="001777EC"/>
    <w:rsid w:val="0018066D"/>
    <w:rsid w:val="00182597"/>
    <w:rsid w:val="00185CC0"/>
    <w:rsid w:val="00193D7B"/>
    <w:rsid w:val="001A3B9B"/>
    <w:rsid w:val="001B2D75"/>
    <w:rsid w:val="001B66A3"/>
    <w:rsid w:val="001C05B2"/>
    <w:rsid w:val="001C3736"/>
    <w:rsid w:val="001D0327"/>
    <w:rsid w:val="001D24AB"/>
    <w:rsid w:val="001D773A"/>
    <w:rsid w:val="001D7AB4"/>
    <w:rsid w:val="001E0A18"/>
    <w:rsid w:val="001E2D35"/>
    <w:rsid w:val="001E4DEA"/>
    <w:rsid w:val="001F034B"/>
    <w:rsid w:val="001F2973"/>
    <w:rsid w:val="001F343E"/>
    <w:rsid w:val="001F6C35"/>
    <w:rsid w:val="002001BA"/>
    <w:rsid w:val="002006E9"/>
    <w:rsid w:val="002018B8"/>
    <w:rsid w:val="00201E20"/>
    <w:rsid w:val="00204C5C"/>
    <w:rsid w:val="002066B7"/>
    <w:rsid w:val="0022195D"/>
    <w:rsid w:val="002224FE"/>
    <w:rsid w:val="00224F90"/>
    <w:rsid w:val="0023000D"/>
    <w:rsid w:val="00232B6D"/>
    <w:rsid w:val="00235B59"/>
    <w:rsid w:val="00236A2A"/>
    <w:rsid w:val="002419FA"/>
    <w:rsid w:val="00246051"/>
    <w:rsid w:val="00246CB3"/>
    <w:rsid w:val="00246FEF"/>
    <w:rsid w:val="002543C0"/>
    <w:rsid w:val="002546C0"/>
    <w:rsid w:val="002658B9"/>
    <w:rsid w:val="00265D38"/>
    <w:rsid w:val="002672DC"/>
    <w:rsid w:val="00270971"/>
    <w:rsid w:val="002732F7"/>
    <w:rsid w:val="002762FE"/>
    <w:rsid w:val="00276935"/>
    <w:rsid w:val="00281EE2"/>
    <w:rsid w:val="00285768"/>
    <w:rsid w:val="002861D8"/>
    <w:rsid w:val="002A10B8"/>
    <w:rsid w:val="002A416A"/>
    <w:rsid w:val="002C6A25"/>
    <w:rsid w:val="002D082A"/>
    <w:rsid w:val="002D4C8C"/>
    <w:rsid w:val="002E0988"/>
    <w:rsid w:val="002E2348"/>
    <w:rsid w:val="002E62DE"/>
    <w:rsid w:val="002E739D"/>
    <w:rsid w:val="002F20D2"/>
    <w:rsid w:val="002F2EA4"/>
    <w:rsid w:val="002F674D"/>
    <w:rsid w:val="002F7716"/>
    <w:rsid w:val="00300F4A"/>
    <w:rsid w:val="00304F0B"/>
    <w:rsid w:val="00305011"/>
    <w:rsid w:val="003059B5"/>
    <w:rsid w:val="00320735"/>
    <w:rsid w:val="003230BD"/>
    <w:rsid w:val="003233B6"/>
    <w:rsid w:val="003270D2"/>
    <w:rsid w:val="00331F00"/>
    <w:rsid w:val="0033541B"/>
    <w:rsid w:val="00336378"/>
    <w:rsid w:val="0036333F"/>
    <w:rsid w:val="00364542"/>
    <w:rsid w:val="00366CA4"/>
    <w:rsid w:val="003725AB"/>
    <w:rsid w:val="0037524D"/>
    <w:rsid w:val="003764F6"/>
    <w:rsid w:val="00376B0B"/>
    <w:rsid w:val="00376E00"/>
    <w:rsid w:val="003828A7"/>
    <w:rsid w:val="00387557"/>
    <w:rsid w:val="00393084"/>
    <w:rsid w:val="00393B2F"/>
    <w:rsid w:val="00394F4D"/>
    <w:rsid w:val="003C171B"/>
    <w:rsid w:val="003C5524"/>
    <w:rsid w:val="003D130C"/>
    <w:rsid w:val="003D25E9"/>
    <w:rsid w:val="003D454C"/>
    <w:rsid w:val="003D5CA4"/>
    <w:rsid w:val="003D7494"/>
    <w:rsid w:val="003D7CDA"/>
    <w:rsid w:val="003E12D9"/>
    <w:rsid w:val="003E5644"/>
    <w:rsid w:val="003F217E"/>
    <w:rsid w:val="003F5893"/>
    <w:rsid w:val="004068BC"/>
    <w:rsid w:val="004116AE"/>
    <w:rsid w:val="00416FDF"/>
    <w:rsid w:val="0042423E"/>
    <w:rsid w:val="0042562C"/>
    <w:rsid w:val="00436D31"/>
    <w:rsid w:val="0044412E"/>
    <w:rsid w:val="0044452D"/>
    <w:rsid w:val="00447C96"/>
    <w:rsid w:val="0045179B"/>
    <w:rsid w:val="0045306D"/>
    <w:rsid w:val="0045321C"/>
    <w:rsid w:val="00456412"/>
    <w:rsid w:val="00463514"/>
    <w:rsid w:val="00466D44"/>
    <w:rsid w:val="0047337B"/>
    <w:rsid w:val="00476F04"/>
    <w:rsid w:val="00477EBF"/>
    <w:rsid w:val="004829D0"/>
    <w:rsid w:val="00483987"/>
    <w:rsid w:val="00483A9A"/>
    <w:rsid w:val="00493ED7"/>
    <w:rsid w:val="00495161"/>
    <w:rsid w:val="00495706"/>
    <w:rsid w:val="00496C99"/>
    <w:rsid w:val="00497549"/>
    <w:rsid w:val="004A02AA"/>
    <w:rsid w:val="004B1F03"/>
    <w:rsid w:val="004B4FD1"/>
    <w:rsid w:val="004B55C1"/>
    <w:rsid w:val="004C427A"/>
    <w:rsid w:val="004C4948"/>
    <w:rsid w:val="004C53C4"/>
    <w:rsid w:val="004C7682"/>
    <w:rsid w:val="004D249B"/>
    <w:rsid w:val="004D4206"/>
    <w:rsid w:val="004D73CE"/>
    <w:rsid w:val="004E4EEE"/>
    <w:rsid w:val="004E624F"/>
    <w:rsid w:val="004F403E"/>
    <w:rsid w:val="004F5408"/>
    <w:rsid w:val="004F6C62"/>
    <w:rsid w:val="005015F3"/>
    <w:rsid w:val="0050436C"/>
    <w:rsid w:val="0051699C"/>
    <w:rsid w:val="00517250"/>
    <w:rsid w:val="0051779A"/>
    <w:rsid w:val="00517A90"/>
    <w:rsid w:val="00517D28"/>
    <w:rsid w:val="005317A5"/>
    <w:rsid w:val="0054062D"/>
    <w:rsid w:val="0054067E"/>
    <w:rsid w:val="00542EE1"/>
    <w:rsid w:val="00547893"/>
    <w:rsid w:val="00554885"/>
    <w:rsid w:val="00556A72"/>
    <w:rsid w:val="00557F66"/>
    <w:rsid w:val="00560DF8"/>
    <w:rsid w:val="005635D0"/>
    <w:rsid w:val="00572D6D"/>
    <w:rsid w:val="00576CF9"/>
    <w:rsid w:val="00582F27"/>
    <w:rsid w:val="00590DF5"/>
    <w:rsid w:val="005920E0"/>
    <w:rsid w:val="0059791C"/>
    <w:rsid w:val="005A11A7"/>
    <w:rsid w:val="005B27D1"/>
    <w:rsid w:val="005C0A53"/>
    <w:rsid w:val="005C1085"/>
    <w:rsid w:val="005C663F"/>
    <w:rsid w:val="005D0D62"/>
    <w:rsid w:val="005E208E"/>
    <w:rsid w:val="005E2C56"/>
    <w:rsid w:val="005E34B8"/>
    <w:rsid w:val="00600560"/>
    <w:rsid w:val="00600CA5"/>
    <w:rsid w:val="00603A01"/>
    <w:rsid w:val="0060554E"/>
    <w:rsid w:val="00611608"/>
    <w:rsid w:val="006137A2"/>
    <w:rsid w:val="00615F3A"/>
    <w:rsid w:val="006268C5"/>
    <w:rsid w:val="00626FB3"/>
    <w:rsid w:val="00631930"/>
    <w:rsid w:val="00631DA3"/>
    <w:rsid w:val="006329AA"/>
    <w:rsid w:val="00633B8F"/>
    <w:rsid w:val="00633EC9"/>
    <w:rsid w:val="00634C64"/>
    <w:rsid w:val="006360E0"/>
    <w:rsid w:val="0063769A"/>
    <w:rsid w:val="006415FF"/>
    <w:rsid w:val="00641E23"/>
    <w:rsid w:val="006451DE"/>
    <w:rsid w:val="006462D6"/>
    <w:rsid w:val="00654E11"/>
    <w:rsid w:val="00655C34"/>
    <w:rsid w:val="00660718"/>
    <w:rsid w:val="006668BE"/>
    <w:rsid w:val="00667FF7"/>
    <w:rsid w:val="00672572"/>
    <w:rsid w:val="00677731"/>
    <w:rsid w:val="006801AE"/>
    <w:rsid w:val="00694934"/>
    <w:rsid w:val="00695699"/>
    <w:rsid w:val="0069782D"/>
    <w:rsid w:val="006A3BCD"/>
    <w:rsid w:val="006A4464"/>
    <w:rsid w:val="006A5FB4"/>
    <w:rsid w:val="006B03FE"/>
    <w:rsid w:val="006B740B"/>
    <w:rsid w:val="006C191C"/>
    <w:rsid w:val="006C27ED"/>
    <w:rsid w:val="006C39D9"/>
    <w:rsid w:val="006C6720"/>
    <w:rsid w:val="006D2C1A"/>
    <w:rsid w:val="006D4B27"/>
    <w:rsid w:val="006E0928"/>
    <w:rsid w:val="006E1EA0"/>
    <w:rsid w:val="006E505D"/>
    <w:rsid w:val="006F4850"/>
    <w:rsid w:val="006F7AB3"/>
    <w:rsid w:val="00704835"/>
    <w:rsid w:val="007054E6"/>
    <w:rsid w:val="00711A47"/>
    <w:rsid w:val="00712EC7"/>
    <w:rsid w:val="00713748"/>
    <w:rsid w:val="00726F9B"/>
    <w:rsid w:val="007307CE"/>
    <w:rsid w:val="00731BF0"/>
    <w:rsid w:val="007329D7"/>
    <w:rsid w:val="00734EF1"/>
    <w:rsid w:val="0074536A"/>
    <w:rsid w:val="00747D03"/>
    <w:rsid w:val="007559AA"/>
    <w:rsid w:val="007624B3"/>
    <w:rsid w:val="0076474B"/>
    <w:rsid w:val="0076576F"/>
    <w:rsid w:val="00775DB4"/>
    <w:rsid w:val="00780E06"/>
    <w:rsid w:val="00781C67"/>
    <w:rsid w:val="00791595"/>
    <w:rsid w:val="00792BE8"/>
    <w:rsid w:val="007937C4"/>
    <w:rsid w:val="00796195"/>
    <w:rsid w:val="00796C31"/>
    <w:rsid w:val="007A0662"/>
    <w:rsid w:val="007A2A02"/>
    <w:rsid w:val="007A4E35"/>
    <w:rsid w:val="007A6768"/>
    <w:rsid w:val="007A6A71"/>
    <w:rsid w:val="007B6270"/>
    <w:rsid w:val="007C4812"/>
    <w:rsid w:val="007D2A14"/>
    <w:rsid w:val="007D6D62"/>
    <w:rsid w:val="007E2057"/>
    <w:rsid w:val="007E2CB1"/>
    <w:rsid w:val="007F116C"/>
    <w:rsid w:val="007F2394"/>
    <w:rsid w:val="007F2505"/>
    <w:rsid w:val="007F67BC"/>
    <w:rsid w:val="00800414"/>
    <w:rsid w:val="00803346"/>
    <w:rsid w:val="0080776E"/>
    <w:rsid w:val="008151AC"/>
    <w:rsid w:val="008203DC"/>
    <w:rsid w:val="00822A9B"/>
    <w:rsid w:val="00825C90"/>
    <w:rsid w:val="00826975"/>
    <w:rsid w:val="008319EB"/>
    <w:rsid w:val="00832A08"/>
    <w:rsid w:val="00840310"/>
    <w:rsid w:val="00840374"/>
    <w:rsid w:val="0084329B"/>
    <w:rsid w:val="00845060"/>
    <w:rsid w:val="00855A4E"/>
    <w:rsid w:val="0086371F"/>
    <w:rsid w:val="008637B9"/>
    <w:rsid w:val="00863911"/>
    <w:rsid w:val="00866CFF"/>
    <w:rsid w:val="00874457"/>
    <w:rsid w:val="00876B6E"/>
    <w:rsid w:val="00877A2F"/>
    <w:rsid w:val="008821FB"/>
    <w:rsid w:val="008859A5"/>
    <w:rsid w:val="00890751"/>
    <w:rsid w:val="0089221B"/>
    <w:rsid w:val="00894A7A"/>
    <w:rsid w:val="00896C5C"/>
    <w:rsid w:val="008A177B"/>
    <w:rsid w:val="008A1DBB"/>
    <w:rsid w:val="008A517D"/>
    <w:rsid w:val="008B4EDF"/>
    <w:rsid w:val="008B50F9"/>
    <w:rsid w:val="008B5EFC"/>
    <w:rsid w:val="008B69B7"/>
    <w:rsid w:val="008C018A"/>
    <w:rsid w:val="008C0625"/>
    <w:rsid w:val="008C74E0"/>
    <w:rsid w:val="008D2A60"/>
    <w:rsid w:val="008D49B5"/>
    <w:rsid w:val="008D58AE"/>
    <w:rsid w:val="008D71F7"/>
    <w:rsid w:val="008F758E"/>
    <w:rsid w:val="0091104C"/>
    <w:rsid w:val="00911FFA"/>
    <w:rsid w:val="00914CE1"/>
    <w:rsid w:val="009164F8"/>
    <w:rsid w:val="009207B5"/>
    <w:rsid w:val="0092686E"/>
    <w:rsid w:val="00931A90"/>
    <w:rsid w:val="009355F3"/>
    <w:rsid w:val="009407DD"/>
    <w:rsid w:val="0094186E"/>
    <w:rsid w:val="009428AF"/>
    <w:rsid w:val="009453C4"/>
    <w:rsid w:val="00946158"/>
    <w:rsid w:val="0094642B"/>
    <w:rsid w:val="009472DB"/>
    <w:rsid w:val="00950858"/>
    <w:rsid w:val="0095373E"/>
    <w:rsid w:val="00953E23"/>
    <w:rsid w:val="00961EAA"/>
    <w:rsid w:val="00965A8D"/>
    <w:rsid w:val="0096609C"/>
    <w:rsid w:val="00977926"/>
    <w:rsid w:val="00983259"/>
    <w:rsid w:val="00983DBC"/>
    <w:rsid w:val="00984CDF"/>
    <w:rsid w:val="009908D8"/>
    <w:rsid w:val="00991BF3"/>
    <w:rsid w:val="00992F7C"/>
    <w:rsid w:val="00995E1F"/>
    <w:rsid w:val="0099647F"/>
    <w:rsid w:val="009A25A6"/>
    <w:rsid w:val="009A38F0"/>
    <w:rsid w:val="009B112B"/>
    <w:rsid w:val="009B3D7A"/>
    <w:rsid w:val="009B4FB5"/>
    <w:rsid w:val="009B6BA1"/>
    <w:rsid w:val="009C04FC"/>
    <w:rsid w:val="009C298D"/>
    <w:rsid w:val="009C5689"/>
    <w:rsid w:val="009D0E0F"/>
    <w:rsid w:val="009D3C5C"/>
    <w:rsid w:val="009D3E60"/>
    <w:rsid w:val="009D4E30"/>
    <w:rsid w:val="009D5389"/>
    <w:rsid w:val="009E219B"/>
    <w:rsid w:val="009E4636"/>
    <w:rsid w:val="009E4C34"/>
    <w:rsid w:val="009F1996"/>
    <w:rsid w:val="00A03995"/>
    <w:rsid w:val="00A03D47"/>
    <w:rsid w:val="00A048FF"/>
    <w:rsid w:val="00A06B56"/>
    <w:rsid w:val="00A12A20"/>
    <w:rsid w:val="00A13752"/>
    <w:rsid w:val="00A149DD"/>
    <w:rsid w:val="00A1693D"/>
    <w:rsid w:val="00A24BE7"/>
    <w:rsid w:val="00A33098"/>
    <w:rsid w:val="00A410EF"/>
    <w:rsid w:val="00A4402D"/>
    <w:rsid w:val="00A52E3A"/>
    <w:rsid w:val="00A562A8"/>
    <w:rsid w:val="00A57B68"/>
    <w:rsid w:val="00A630CB"/>
    <w:rsid w:val="00A64955"/>
    <w:rsid w:val="00A655F2"/>
    <w:rsid w:val="00A65F29"/>
    <w:rsid w:val="00A75704"/>
    <w:rsid w:val="00A87229"/>
    <w:rsid w:val="00AA2B53"/>
    <w:rsid w:val="00AA54FC"/>
    <w:rsid w:val="00AA7280"/>
    <w:rsid w:val="00AB03F8"/>
    <w:rsid w:val="00AB1C44"/>
    <w:rsid w:val="00AB21CF"/>
    <w:rsid w:val="00AB3058"/>
    <w:rsid w:val="00AB433A"/>
    <w:rsid w:val="00AB5E97"/>
    <w:rsid w:val="00AB64B2"/>
    <w:rsid w:val="00AB7283"/>
    <w:rsid w:val="00AB7486"/>
    <w:rsid w:val="00AB79A5"/>
    <w:rsid w:val="00AC6988"/>
    <w:rsid w:val="00AC6DC1"/>
    <w:rsid w:val="00AC7ED1"/>
    <w:rsid w:val="00AD43A2"/>
    <w:rsid w:val="00AD53A3"/>
    <w:rsid w:val="00AD7640"/>
    <w:rsid w:val="00AD77D9"/>
    <w:rsid w:val="00AE00B5"/>
    <w:rsid w:val="00AE4DBF"/>
    <w:rsid w:val="00AF1635"/>
    <w:rsid w:val="00AF6D9D"/>
    <w:rsid w:val="00B0075B"/>
    <w:rsid w:val="00B02EF4"/>
    <w:rsid w:val="00B041CE"/>
    <w:rsid w:val="00B0612A"/>
    <w:rsid w:val="00B16D84"/>
    <w:rsid w:val="00B17C8F"/>
    <w:rsid w:val="00B2303F"/>
    <w:rsid w:val="00B23B70"/>
    <w:rsid w:val="00B3014C"/>
    <w:rsid w:val="00B342A7"/>
    <w:rsid w:val="00B345C6"/>
    <w:rsid w:val="00B421AA"/>
    <w:rsid w:val="00B5218C"/>
    <w:rsid w:val="00B5556E"/>
    <w:rsid w:val="00B5701E"/>
    <w:rsid w:val="00B60FFA"/>
    <w:rsid w:val="00B67A53"/>
    <w:rsid w:val="00B70BDD"/>
    <w:rsid w:val="00B727C0"/>
    <w:rsid w:val="00B72C4C"/>
    <w:rsid w:val="00B74C50"/>
    <w:rsid w:val="00B80BBF"/>
    <w:rsid w:val="00B82754"/>
    <w:rsid w:val="00B90F6E"/>
    <w:rsid w:val="00B914C4"/>
    <w:rsid w:val="00BA5C64"/>
    <w:rsid w:val="00BB1A3D"/>
    <w:rsid w:val="00BB7A02"/>
    <w:rsid w:val="00BD06DD"/>
    <w:rsid w:val="00BD5A30"/>
    <w:rsid w:val="00BD5B5B"/>
    <w:rsid w:val="00BE5A0C"/>
    <w:rsid w:val="00BE6ADD"/>
    <w:rsid w:val="00BF11FE"/>
    <w:rsid w:val="00BF21DC"/>
    <w:rsid w:val="00BF3A99"/>
    <w:rsid w:val="00BF54C9"/>
    <w:rsid w:val="00BF5F19"/>
    <w:rsid w:val="00C13ABA"/>
    <w:rsid w:val="00C16E06"/>
    <w:rsid w:val="00C17542"/>
    <w:rsid w:val="00C21E33"/>
    <w:rsid w:val="00C2205C"/>
    <w:rsid w:val="00C2323D"/>
    <w:rsid w:val="00C27EA5"/>
    <w:rsid w:val="00C31487"/>
    <w:rsid w:val="00C3263C"/>
    <w:rsid w:val="00C329F6"/>
    <w:rsid w:val="00C37100"/>
    <w:rsid w:val="00C4061B"/>
    <w:rsid w:val="00C43BA2"/>
    <w:rsid w:val="00C501E6"/>
    <w:rsid w:val="00C510F4"/>
    <w:rsid w:val="00C526BA"/>
    <w:rsid w:val="00C615B7"/>
    <w:rsid w:val="00C64F6D"/>
    <w:rsid w:val="00C73F72"/>
    <w:rsid w:val="00C76E96"/>
    <w:rsid w:val="00C81EC6"/>
    <w:rsid w:val="00C849A0"/>
    <w:rsid w:val="00C875D8"/>
    <w:rsid w:val="00C9733C"/>
    <w:rsid w:val="00CA28F8"/>
    <w:rsid w:val="00CA5D5E"/>
    <w:rsid w:val="00CB69B7"/>
    <w:rsid w:val="00CC6AD2"/>
    <w:rsid w:val="00CD46AC"/>
    <w:rsid w:val="00CD57C5"/>
    <w:rsid w:val="00CD58C9"/>
    <w:rsid w:val="00CE0183"/>
    <w:rsid w:val="00CE168C"/>
    <w:rsid w:val="00CE4BC9"/>
    <w:rsid w:val="00CF07A9"/>
    <w:rsid w:val="00CF09DC"/>
    <w:rsid w:val="00CF3DE3"/>
    <w:rsid w:val="00CF6249"/>
    <w:rsid w:val="00D047C8"/>
    <w:rsid w:val="00D12546"/>
    <w:rsid w:val="00D129EB"/>
    <w:rsid w:val="00D204EF"/>
    <w:rsid w:val="00D21F11"/>
    <w:rsid w:val="00D21F89"/>
    <w:rsid w:val="00D249EA"/>
    <w:rsid w:val="00D3027B"/>
    <w:rsid w:val="00D3480C"/>
    <w:rsid w:val="00D359F0"/>
    <w:rsid w:val="00D40603"/>
    <w:rsid w:val="00D416C8"/>
    <w:rsid w:val="00D43BE6"/>
    <w:rsid w:val="00D61660"/>
    <w:rsid w:val="00D64642"/>
    <w:rsid w:val="00D64DD1"/>
    <w:rsid w:val="00D74B79"/>
    <w:rsid w:val="00D76A1B"/>
    <w:rsid w:val="00D83FCB"/>
    <w:rsid w:val="00D846E1"/>
    <w:rsid w:val="00D942EF"/>
    <w:rsid w:val="00DA1897"/>
    <w:rsid w:val="00DA433D"/>
    <w:rsid w:val="00DA4F57"/>
    <w:rsid w:val="00DA792E"/>
    <w:rsid w:val="00DA7AC8"/>
    <w:rsid w:val="00DB1E64"/>
    <w:rsid w:val="00DD5F94"/>
    <w:rsid w:val="00DD70C7"/>
    <w:rsid w:val="00DE23F4"/>
    <w:rsid w:val="00DF10D6"/>
    <w:rsid w:val="00DF1980"/>
    <w:rsid w:val="00DF2AB9"/>
    <w:rsid w:val="00DF5003"/>
    <w:rsid w:val="00DF5D06"/>
    <w:rsid w:val="00DF60E1"/>
    <w:rsid w:val="00DF612A"/>
    <w:rsid w:val="00E005C1"/>
    <w:rsid w:val="00E03923"/>
    <w:rsid w:val="00E03DAE"/>
    <w:rsid w:val="00E06F26"/>
    <w:rsid w:val="00E109E6"/>
    <w:rsid w:val="00E1501A"/>
    <w:rsid w:val="00E20577"/>
    <w:rsid w:val="00E21269"/>
    <w:rsid w:val="00E32EE6"/>
    <w:rsid w:val="00E34BA0"/>
    <w:rsid w:val="00E35529"/>
    <w:rsid w:val="00E36C40"/>
    <w:rsid w:val="00E3711F"/>
    <w:rsid w:val="00E437D3"/>
    <w:rsid w:val="00E446A8"/>
    <w:rsid w:val="00E55F69"/>
    <w:rsid w:val="00E57865"/>
    <w:rsid w:val="00E63A08"/>
    <w:rsid w:val="00E70760"/>
    <w:rsid w:val="00E71FF4"/>
    <w:rsid w:val="00E73A69"/>
    <w:rsid w:val="00E75B4F"/>
    <w:rsid w:val="00E772D8"/>
    <w:rsid w:val="00E77431"/>
    <w:rsid w:val="00E86C38"/>
    <w:rsid w:val="00E902D3"/>
    <w:rsid w:val="00E91F71"/>
    <w:rsid w:val="00E95B2E"/>
    <w:rsid w:val="00EA2D71"/>
    <w:rsid w:val="00EB18C1"/>
    <w:rsid w:val="00EB1FFF"/>
    <w:rsid w:val="00EB496A"/>
    <w:rsid w:val="00EB55BD"/>
    <w:rsid w:val="00EB5702"/>
    <w:rsid w:val="00EB79E8"/>
    <w:rsid w:val="00EC0321"/>
    <w:rsid w:val="00EC15EC"/>
    <w:rsid w:val="00EC2597"/>
    <w:rsid w:val="00EC2F61"/>
    <w:rsid w:val="00EC3CA5"/>
    <w:rsid w:val="00ED181C"/>
    <w:rsid w:val="00ED285A"/>
    <w:rsid w:val="00ED2A9D"/>
    <w:rsid w:val="00ED6431"/>
    <w:rsid w:val="00ED75D9"/>
    <w:rsid w:val="00EE5F17"/>
    <w:rsid w:val="00EF0D7B"/>
    <w:rsid w:val="00EF134D"/>
    <w:rsid w:val="00EF5EE2"/>
    <w:rsid w:val="00EF6E07"/>
    <w:rsid w:val="00F10ABB"/>
    <w:rsid w:val="00F11BB1"/>
    <w:rsid w:val="00F14E75"/>
    <w:rsid w:val="00F15911"/>
    <w:rsid w:val="00F16C95"/>
    <w:rsid w:val="00F17DBF"/>
    <w:rsid w:val="00F224F2"/>
    <w:rsid w:val="00F256EE"/>
    <w:rsid w:val="00F2608C"/>
    <w:rsid w:val="00F31BB4"/>
    <w:rsid w:val="00F42D27"/>
    <w:rsid w:val="00F61B0F"/>
    <w:rsid w:val="00F6458A"/>
    <w:rsid w:val="00F6644F"/>
    <w:rsid w:val="00F67798"/>
    <w:rsid w:val="00F70689"/>
    <w:rsid w:val="00F71A73"/>
    <w:rsid w:val="00F72D58"/>
    <w:rsid w:val="00F760A9"/>
    <w:rsid w:val="00F76AE5"/>
    <w:rsid w:val="00F7740B"/>
    <w:rsid w:val="00F81A92"/>
    <w:rsid w:val="00F8472D"/>
    <w:rsid w:val="00F84812"/>
    <w:rsid w:val="00F84B92"/>
    <w:rsid w:val="00F85326"/>
    <w:rsid w:val="00F86E83"/>
    <w:rsid w:val="00F91957"/>
    <w:rsid w:val="00F924C2"/>
    <w:rsid w:val="00F93403"/>
    <w:rsid w:val="00F93B36"/>
    <w:rsid w:val="00F9520A"/>
    <w:rsid w:val="00FA2A1D"/>
    <w:rsid w:val="00FA3B55"/>
    <w:rsid w:val="00FA4461"/>
    <w:rsid w:val="00FA6B5A"/>
    <w:rsid w:val="00FB01CE"/>
    <w:rsid w:val="00FB43B9"/>
    <w:rsid w:val="00FB50A3"/>
    <w:rsid w:val="00FC024C"/>
    <w:rsid w:val="00FC3790"/>
    <w:rsid w:val="00FC3D99"/>
    <w:rsid w:val="00FC41C7"/>
    <w:rsid w:val="00FD38BB"/>
    <w:rsid w:val="00FE16C7"/>
    <w:rsid w:val="00FE47DA"/>
    <w:rsid w:val="00FE5B63"/>
    <w:rsid w:val="00FE650A"/>
    <w:rsid w:val="00FE6625"/>
    <w:rsid w:val="00FF0FA7"/>
    <w:rsid w:val="00FF399D"/>
    <w:rsid w:val="00FF51F2"/>
    <w:rsid w:val="00FF7C0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B56"/>
    <w:rPr>
      <w:sz w:val="20"/>
      <w:szCs w:val="20"/>
    </w:rPr>
  </w:style>
  <w:style w:type="paragraph" w:styleId="Heading1">
    <w:name w:val="heading 1"/>
    <w:basedOn w:val="Normal"/>
    <w:next w:val="Normal"/>
    <w:link w:val="Heading1Char"/>
    <w:uiPriority w:val="99"/>
    <w:qFormat/>
    <w:rsid w:val="007E2057"/>
    <w:pPr>
      <w:keepNext/>
      <w:keepLines/>
      <w:spacing w:before="480"/>
      <w:ind w:firstLine="709"/>
      <w:jc w:val="both"/>
      <w:outlineLvl w:val="0"/>
    </w:pPr>
    <w:rPr>
      <w:rFonts w:ascii="Cambria" w:hAnsi="Cambria"/>
      <w:b/>
      <w:bCs/>
      <w:color w:val="365F91"/>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E2057"/>
    <w:rPr>
      <w:rFonts w:ascii="Cambria" w:hAnsi="Cambria" w:cs="Times New Roman"/>
      <w:b/>
      <w:color w:val="365F91"/>
      <w:sz w:val="28"/>
      <w:lang w:val="ru-RU" w:eastAsia="en-US"/>
    </w:rPr>
  </w:style>
  <w:style w:type="paragraph" w:styleId="BodyText">
    <w:name w:val="Body Text"/>
    <w:basedOn w:val="Normal"/>
    <w:link w:val="BodyTextChar"/>
    <w:uiPriority w:val="99"/>
    <w:rsid w:val="00A06B56"/>
    <w:pPr>
      <w:jc w:val="both"/>
    </w:pPr>
    <w:rPr>
      <w:sz w:val="28"/>
    </w:rPr>
  </w:style>
  <w:style w:type="character" w:customStyle="1" w:styleId="BodyTextChar">
    <w:name w:val="Body Text Char"/>
    <w:basedOn w:val="DefaultParagraphFont"/>
    <w:link w:val="BodyText"/>
    <w:uiPriority w:val="99"/>
    <w:locked/>
    <w:rsid w:val="00CC6AD2"/>
    <w:rPr>
      <w:rFonts w:cs="Times New Roman"/>
      <w:sz w:val="28"/>
      <w:lang w:val="ru-RU" w:eastAsia="ru-RU" w:bidi="ar-SA"/>
    </w:rPr>
  </w:style>
  <w:style w:type="paragraph" w:styleId="BodyTextIndent2">
    <w:name w:val="Body Text Indent 2"/>
    <w:basedOn w:val="Normal"/>
    <w:link w:val="BodyTextIndent2Char"/>
    <w:uiPriority w:val="99"/>
    <w:rsid w:val="00A06B56"/>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36C40"/>
    <w:rPr>
      <w:rFonts w:cs="Times New Roman"/>
      <w:sz w:val="20"/>
      <w:szCs w:val="20"/>
    </w:rPr>
  </w:style>
  <w:style w:type="paragraph" w:styleId="NormalWeb">
    <w:name w:val="Normal (Web)"/>
    <w:basedOn w:val="Normal"/>
    <w:uiPriority w:val="99"/>
    <w:rsid w:val="00A06B56"/>
    <w:pPr>
      <w:spacing w:before="100" w:beforeAutospacing="1" w:after="100" w:afterAutospacing="1"/>
    </w:pPr>
    <w:rPr>
      <w:sz w:val="24"/>
      <w:szCs w:val="24"/>
    </w:rPr>
  </w:style>
  <w:style w:type="character" w:customStyle="1" w:styleId="a">
    <w:name w:val="Основной текст + Полужирный"/>
    <w:aliases w:val="Интервал 0 pt,Основной текст + 11 pt,Интервал 0 pt4"/>
    <w:basedOn w:val="BodyTextChar"/>
    <w:uiPriority w:val="99"/>
    <w:rsid w:val="00CC6AD2"/>
    <w:rPr>
      <w:b/>
      <w:bCs/>
      <w:spacing w:val="1"/>
    </w:rPr>
  </w:style>
  <w:style w:type="character" w:customStyle="1" w:styleId="2">
    <w:name w:val="Основной текст (2)_"/>
    <w:basedOn w:val="DefaultParagraphFont"/>
    <w:link w:val="20"/>
    <w:uiPriority w:val="99"/>
    <w:locked/>
    <w:rsid w:val="0096609C"/>
    <w:rPr>
      <w:rFonts w:cs="Times New Roman"/>
      <w:b/>
      <w:bCs/>
      <w:spacing w:val="5"/>
      <w:sz w:val="23"/>
      <w:szCs w:val="23"/>
      <w:lang w:bidi="ar-SA"/>
    </w:rPr>
  </w:style>
  <w:style w:type="paragraph" w:customStyle="1" w:styleId="20">
    <w:name w:val="Основной текст (2)"/>
    <w:basedOn w:val="Normal"/>
    <w:link w:val="2"/>
    <w:uiPriority w:val="99"/>
    <w:rsid w:val="0096609C"/>
    <w:pPr>
      <w:widowControl w:val="0"/>
      <w:shd w:val="clear" w:color="auto" w:fill="FFFFFF"/>
      <w:spacing w:before="240" w:after="240" w:line="326" w:lineRule="exact"/>
      <w:jc w:val="center"/>
    </w:pPr>
    <w:rPr>
      <w:b/>
      <w:bCs/>
      <w:spacing w:val="5"/>
      <w:sz w:val="23"/>
      <w:szCs w:val="23"/>
    </w:rPr>
  </w:style>
  <w:style w:type="character" w:customStyle="1" w:styleId="3">
    <w:name w:val="Основной текст (3)_"/>
    <w:basedOn w:val="DefaultParagraphFont"/>
    <w:link w:val="30"/>
    <w:uiPriority w:val="99"/>
    <w:locked/>
    <w:rsid w:val="00B5701E"/>
    <w:rPr>
      <w:rFonts w:cs="Times New Roman"/>
      <w:b/>
      <w:bCs/>
      <w:spacing w:val="4"/>
      <w:sz w:val="23"/>
      <w:szCs w:val="23"/>
      <w:lang w:bidi="ar-SA"/>
    </w:rPr>
  </w:style>
  <w:style w:type="paragraph" w:customStyle="1" w:styleId="30">
    <w:name w:val="Основной текст (3)"/>
    <w:basedOn w:val="Normal"/>
    <w:link w:val="3"/>
    <w:uiPriority w:val="99"/>
    <w:rsid w:val="00B5701E"/>
    <w:pPr>
      <w:widowControl w:val="0"/>
      <w:shd w:val="clear" w:color="auto" w:fill="FFFFFF"/>
      <w:spacing w:before="1080" w:line="317" w:lineRule="exact"/>
      <w:jc w:val="center"/>
    </w:pPr>
    <w:rPr>
      <w:b/>
      <w:bCs/>
      <w:spacing w:val="4"/>
      <w:sz w:val="23"/>
      <w:szCs w:val="23"/>
    </w:rPr>
  </w:style>
  <w:style w:type="character" w:customStyle="1" w:styleId="BalloonTextChar">
    <w:name w:val="Balloon Text Char"/>
    <w:uiPriority w:val="99"/>
    <w:locked/>
    <w:rsid w:val="00F84B92"/>
    <w:rPr>
      <w:sz w:val="28"/>
      <w:lang w:val="ru-RU" w:eastAsia="ru-RU"/>
    </w:rPr>
  </w:style>
  <w:style w:type="character" w:customStyle="1" w:styleId="apple-converted-space">
    <w:name w:val="apple-converted-space"/>
    <w:basedOn w:val="DefaultParagraphFont"/>
    <w:uiPriority w:val="99"/>
    <w:rsid w:val="001E0A18"/>
    <w:rPr>
      <w:rFonts w:cs="Times New Roman"/>
    </w:rPr>
  </w:style>
  <w:style w:type="character" w:styleId="Hyperlink">
    <w:name w:val="Hyperlink"/>
    <w:basedOn w:val="DefaultParagraphFont"/>
    <w:uiPriority w:val="99"/>
    <w:rsid w:val="001E0A18"/>
    <w:rPr>
      <w:rFonts w:cs="Times New Roman"/>
      <w:color w:val="0000FF"/>
      <w:u w:val="single"/>
    </w:rPr>
  </w:style>
  <w:style w:type="character" w:customStyle="1" w:styleId="blk">
    <w:name w:val="blk"/>
    <w:basedOn w:val="DefaultParagraphFont"/>
    <w:uiPriority w:val="99"/>
    <w:rsid w:val="00BB1A3D"/>
    <w:rPr>
      <w:rFonts w:cs="Times New Roman"/>
    </w:rPr>
  </w:style>
  <w:style w:type="paragraph" w:customStyle="1" w:styleId="ListParagraph1">
    <w:name w:val="List Paragraph1"/>
    <w:basedOn w:val="Normal"/>
    <w:uiPriority w:val="99"/>
    <w:rsid w:val="00436D31"/>
    <w:pPr>
      <w:widowControl w:val="0"/>
      <w:autoSpaceDE w:val="0"/>
      <w:autoSpaceDN w:val="0"/>
      <w:adjustRightInd w:val="0"/>
      <w:ind w:left="720"/>
      <w:contextualSpacing/>
    </w:pPr>
    <w:rPr>
      <w:rFonts w:ascii="Arial" w:hAnsi="Arial" w:cs="Arial"/>
      <w:sz w:val="26"/>
      <w:szCs w:val="26"/>
    </w:rPr>
  </w:style>
  <w:style w:type="character" w:styleId="Strong">
    <w:name w:val="Strong"/>
    <w:basedOn w:val="DefaultParagraphFont"/>
    <w:uiPriority w:val="99"/>
    <w:qFormat/>
    <w:rsid w:val="00032192"/>
    <w:rPr>
      <w:rFonts w:cs="Times New Roman"/>
      <w:b/>
      <w:bCs/>
    </w:rPr>
  </w:style>
  <w:style w:type="character" w:styleId="Emphasis">
    <w:name w:val="Emphasis"/>
    <w:basedOn w:val="DefaultParagraphFont"/>
    <w:uiPriority w:val="99"/>
    <w:qFormat/>
    <w:rsid w:val="00032192"/>
    <w:rPr>
      <w:rFonts w:cs="Times New Roman"/>
      <w:i/>
      <w:iCs/>
    </w:rPr>
  </w:style>
  <w:style w:type="paragraph" w:customStyle="1" w:styleId="consplusnormal">
    <w:name w:val="consplusnormal"/>
    <w:basedOn w:val="Normal"/>
    <w:uiPriority w:val="99"/>
    <w:rsid w:val="00032192"/>
    <w:pPr>
      <w:spacing w:before="100" w:beforeAutospacing="1" w:after="100" w:afterAutospacing="1"/>
    </w:pPr>
    <w:rPr>
      <w:sz w:val="24"/>
      <w:szCs w:val="24"/>
    </w:rPr>
  </w:style>
  <w:style w:type="paragraph" w:customStyle="1" w:styleId="a0">
    <w:name w:val="Прижатый влево"/>
    <w:basedOn w:val="Normal"/>
    <w:next w:val="Normal"/>
    <w:uiPriority w:val="99"/>
    <w:rsid w:val="007E2057"/>
    <w:pPr>
      <w:autoSpaceDE w:val="0"/>
      <w:autoSpaceDN w:val="0"/>
      <w:adjustRightInd w:val="0"/>
    </w:pPr>
    <w:rPr>
      <w:rFonts w:ascii="Arial" w:hAnsi="Arial" w:cs="Arial"/>
    </w:rPr>
  </w:style>
  <w:style w:type="paragraph" w:customStyle="1" w:styleId="ConsNormal">
    <w:name w:val="ConsNormal"/>
    <w:uiPriority w:val="99"/>
    <w:rsid w:val="007E2057"/>
    <w:pPr>
      <w:autoSpaceDE w:val="0"/>
      <w:autoSpaceDN w:val="0"/>
      <w:adjustRightInd w:val="0"/>
      <w:ind w:firstLine="720"/>
    </w:pPr>
    <w:rPr>
      <w:rFonts w:ascii="Arial" w:hAnsi="Arial" w:cs="Arial"/>
      <w:sz w:val="20"/>
      <w:szCs w:val="20"/>
    </w:rPr>
  </w:style>
  <w:style w:type="paragraph" w:customStyle="1" w:styleId="ConsPlusNormal0">
    <w:name w:val="ConsPlusNormal"/>
    <w:uiPriority w:val="99"/>
    <w:rsid w:val="007E2057"/>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rsid w:val="007E2057"/>
    <w:pPr>
      <w:tabs>
        <w:tab w:val="center" w:pos="4677"/>
        <w:tab w:val="right" w:pos="9355"/>
      </w:tabs>
      <w:spacing w:after="200" w:line="276" w:lineRule="auto"/>
    </w:pPr>
    <w:rPr>
      <w:rFonts w:ascii="Calibri" w:hAnsi="Calibri"/>
      <w:sz w:val="22"/>
      <w:szCs w:val="22"/>
      <w:lang w:eastAsia="en-US"/>
    </w:rPr>
  </w:style>
  <w:style w:type="character" w:customStyle="1" w:styleId="HeaderChar">
    <w:name w:val="Header Char"/>
    <w:basedOn w:val="DefaultParagraphFont"/>
    <w:link w:val="Header"/>
    <w:uiPriority w:val="99"/>
    <w:locked/>
    <w:rsid w:val="007E2057"/>
    <w:rPr>
      <w:rFonts w:ascii="Calibri" w:hAnsi="Calibri" w:cs="Times New Roman"/>
      <w:sz w:val="22"/>
      <w:lang w:val="ru-RU" w:eastAsia="en-US"/>
    </w:rPr>
  </w:style>
  <w:style w:type="character" w:styleId="PageNumber">
    <w:name w:val="page number"/>
    <w:basedOn w:val="DefaultParagraphFont"/>
    <w:uiPriority w:val="99"/>
    <w:rsid w:val="007E2057"/>
    <w:rPr>
      <w:rFonts w:cs="Times New Roman"/>
    </w:rPr>
  </w:style>
  <w:style w:type="paragraph" w:styleId="Footer">
    <w:name w:val="footer"/>
    <w:basedOn w:val="Normal"/>
    <w:link w:val="FooterChar"/>
    <w:uiPriority w:val="99"/>
    <w:rsid w:val="007E2057"/>
    <w:pPr>
      <w:tabs>
        <w:tab w:val="center" w:pos="4677"/>
        <w:tab w:val="right" w:pos="9355"/>
      </w:tabs>
      <w:spacing w:after="200" w:line="276" w:lineRule="auto"/>
    </w:pPr>
    <w:rPr>
      <w:rFonts w:ascii="Calibri" w:hAnsi="Calibri"/>
      <w:sz w:val="22"/>
      <w:szCs w:val="22"/>
      <w:lang w:eastAsia="en-US"/>
    </w:rPr>
  </w:style>
  <w:style w:type="character" w:customStyle="1" w:styleId="FooterChar">
    <w:name w:val="Footer Char"/>
    <w:basedOn w:val="DefaultParagraphFont"/>
    <w:link w:val="Footer"/>
    <w:uiPriority w:val="99"/>
    <w:locked/>
    <w:rsid w:val="007E2057"/>
    <w:rPr>
      <w:rFonts w:ascii="Calibri" w:hAnsi="Calibri" w:cs="Times New Roman"/>
      <w:sz w:val="22"/>
      <w:lang w:val="ru-RU" w:eastAsia="en-US"/>
    </w:rPr>
  </w:style>
  <w:style w:type="character" w:customStyle="1" w:styleId="a1">
    <w:name w:val="Гипертекстовая ссылка"/>
    <w:uiPriority w:val="99"/>
    <w:rsid w:val="007E2057"/>
    <w:rPr>
      <w:color w:val="008000"/>
    </w:rPr>
  </w:style>
  <w:style w:type="character" w:customStyle="1" w:styleId="1">
    <w:name w:val="Знак Знак1"/>
    <w:uiPriority w:val="99"/>
    <w:rsid w:val="007E2057"/>
    <w:rPr>
      <w:sz w:val="25"/>
      <w:shd w:val="clear" w:color="auto" w:fill="FFFFFF"/>
    </w:rPr>
  </w:style>
  <w:style w:type="character" w:customStyle="1" w:styleId="10">
    <w:name w:val="Основной текст Знак1"/>
    <w:basedOn w:val="DefaultParagraphFont"/>
    <w:uiPriority w:val="99"/>
    <w:semiHidden/>
    <w:rsid w:val="007E2057"/>
    <w:rPr>
      <w:rFonts w:cs="Times New Roman"/>
    </w:rPr>
  </w:style>
  <w:style w:type="character" w:customStyle="1" w:styleId="apple-style-span">
    <w:name w:val="apple-style-span"/>
    <w:basedOn w:val="DefaultParagraphFont"/>
    <w:uiPriority w:val="99"/>
    <w:rsid w:val="007E2057"/>
    <w:rPr>
      <w:rFonts w:cs="Times New Roman"/>
    </w:rPr>
  </w:style>
  <w:style w:type="table" w:styleId="TableGrid">
    <w:name w:val="Table Grid"/>
    <w:basedOn w:val="TableNormal"/>
    <w:uiPriority w:val="99"/>
    <w:rsid w:val="007E20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Normal"/>
    <w:uiPriority w:val="99"/>
    <w:rsid w:val="007E2057"/>
    <w:pPr>
      <w:spacing w:after="200" w:line="276" w:lineRule="auto"/>
      <w:ind w:left="720"/>
    </w:pPr>
    <w:rPr>
      <w:rFonts w:ascii="Calibri" w:hAnsi="Calibri" w:cs="Calibri"/>
      <w:sz w:val="22"/>
      <w:szCs w:val="22"/>
      <w:lang w:eastAsia="en-US"/>
    </w:rPr>
  </w:style>
  <w:style w:type="character" w:customStyle="1" w:styleId="31">
    <w:name w:val="Заголовок №3_"/>
    <w:link w:val="32"/>
    <w:uiPriority w:val="99"/>
    <w:locked/>
    <w:rsid w:val="007E2057"/>
    <w:rPr>
      <w:b/>
      <w:spacing w:val="3"/>
      <w:sz w:val="23"/>
      <w:shd w:val="clear" w:color="auto" w:fill="FFFFFF"/>
    </w:rPr>
  </w:style>
  <w:style w:type="paragraph" w:customStyle="1" w:styleId="32">
    <w:name w:val="Заголовок №3"/>
    <w:basedOn w:val="Normal"/>
    <w:link w:val="31"/>
    <w:uiPriority w:val="99"/>
    <w:rsid w:val="007E2057"/>
    <w:pPr>
      <w:widowControl w:val="0"/>
      <w:shd w:val="clear" w:color="auto" w:fill="FFFFFF"/>
      <w:spacing w:before="420" w:after="480" w:line="240" w:lineRule="atLeast"/>
      <w:ind w:hanging="1800"/>
      <w:outlineLvl w:val="2"/>
    </w:pPr>
    <w:rPr>
      <w:b/>
      <w:spacing w:val="3"/>
      <w:sz w:val="23"/>
      <w:shd w:val="clear" w:color="auto" w:fill="FFFFFF"/>
    </w:rPr>
  </w:style>
  <w:style w:type="character" w:customStyle="1" w:styleId="11pt1">
    <w:name w:val="Основной текст + 11 pt1"/>
    <w:aliases w:val="Интервал 0 pt5"/>
    <w:uiPriority w:val="99"/>
    <w:rsid w:val="007E2057"/>
    <w:rPr>
      <w:rFonts w:ascii="Times New Roman" w:hAnsi="Times New Roman"/>
      <w:color w:val="000000"/>
      <w:spacing w:val="0"/>
      <w:w w:val="100"/>
      <w:position w:val="0"/>
      <w:sz w:val="22"/>
      <w:u w:val="none"/>
      <w:shd w:val="clear" w:color="auto" w:fill="FFFFFF"/>
    </w:rPr>
  </w:style>
  <w:style w:type="character" w:customStyle="1" w:styleId="4">
    <w:name w:val="Основной текст (4)_"/>
    <w:link w:val="40"/>
    <w:uiPriority w:val="99"/>
    <w:locked/>
    <w:rsid w:val="007E2057"/>
    <w:rPr>
      <w:spacing w:val="-13"/>
      <w:shd w:val="clear" w:color="auto" w:fill="FFFFFF"/>
    </w:rPr>
  </w:style>
  <w:style w:type="paragraph" w:customStyle="1" w:styleId="40">
    <w:name w:val="Основной текст (4)"/>
    <w:basedOn w:val="Normal"/>
    <w:link w:val="4"/>
    <w:uiPriority w:val="99"/>
    <w:rsid w:val="007E2057"/>
    <w:pPr>
      <w:widowControl w:val="0"/>
      <w:shd w:val="clear" w:color="auto" w:fill="FFFFFF"/>
      <w:spacing w:line="240" w:lineRule="atLeast"/>
    </w:pPr>
    <w:rPr>
      <w:spacing w:val="-13"/>
      <w:shd w:val="clear" w:color="auto" w:fill="FFFFFF"/>
    </w:rPr>
  </w:style>
  <w:style w:type="character" w:customStyle="1" w:styleId="a2">
    <w:name w:val="Основной текст + Малые прописные"/>
    <w:uiPriority w:val="99"/>
    <w:rsid w:val="007E2057"/>
    <w:rPr>
      <w:rFonts w:ascii="Times New Roman" w:hAnsi="Times New Roman"/>
      <w:smallCaps/>
      <w:color w:val="000000"/>
      <w:spacing w:val="2"/>
      <w:w w:val="100"/>
      <w:position w:val="0"/>
      <w:sz w:val="23"/>
      <w:u w:val="none"/>
      <w:shd w:val="clear" w:color="auto" w:fill="FFFFFF"/>
      <w:lang w:val="en-US"/>
    </w:rPr>
  </w:style>
  <w:style w:type="character" w:customStyle="1" w:styleId="a3">
    <w:name w:val="Колонтитул_"/>
    <w:link w:val="a4"/>
    <w:uiPriority w:val="99"/>
    <w:locked/>
    <w:rsid w:val="007E2057"/>
    <w:rPr>
      <w:spacing w:val="3"/>
      <w:shd w:val="clear" w:color="auto" w:fill="FFFFFF"/>
    </w:rPr>
  </w:style>
  <w:style w:type="paragraph" w:customStyle="1" w:styleId="a4">
    <w:name w:val="Колонтитул"/>
    <w:basedOn w:val="Normal"/>
    <w:link w:val="a3"/>
    <w:uiPriority w:val="99"/>
    <w:rsid w:val="007E2057"/>
    <w:pPr>
      <w:widowControl w:val="0"/>
      <w:shd w:val="clear" w:color="auto" w:fill="FFFFFF"/>
      <w:spacing w:line="240" w:lineRule="atLeast"/>
      <w:jc w:val="center"/>
    </w:pPr>
    <w:rPr>
      <w:spacing w:val="3"/>
      <w:shd w:val="clear" w:color="auto" w:fill="FFFFFF"/>
    </w:rPr>
  </w:style>
  <w:style w:type="character" w:customStyle="1" w:styleId="a5">
    <w:name w:val="Оглавление_"/>
    <w:link w:val="a6"/>
    <w:uiPriority w:val="99"/>
    <w:locked/>
    <w:rsid w:val="007E2057"/>
    <w:rPr>
      <w:spacing w:val="2"/>
      <w:sz w:val="23"/>
      <w:shd w:val="clear" w:color="auto" w:fill="FFFFFF"/>
    </w:rPr>
  </w:style>
  <w:style w:type="character" w:customStyle="1" w:styleId="a7">
    <w:name w:val="Оглавление + Полужирный"/>
    <w:aliases w:val="Интервал 0 pt3"/>
    <w:uiPriority w:val="99"/>
    <w:rsid w:val="007E2057"/>
    <w:rPr>
      <w:b/>
      <w:color w:val="000000"/>
      <w:spacing w:val="3"/>
      <w:w w:val="100"/>
      <w:position w:val="0"/>
      <w:sz w:val="23"/>
      <w:shd w:val="clear" w:color="auto" w:fill="FFFFFF"/>
      <w:lang w:val="ru-RU"/>
    </w:rPr>
  </w:style>
  <w:style w:type="paragraph" w:customStyle="1" w:styleId="a6">
    <w:name w:val="Оглавление"/>
    <w:basedOn w:val="Normal"/>
    <w:link w:val="a5"/>
    <w:uiPriority w:val="99"/>
    <w:rsid w:val="007E2057"/>
    <w:pPr>
      <w:widowControl w:val="0"/>
      <w:shd w:val="clear" w:color="auto" w:fill="FFFFFF"/>
      <w:spacing w:line="274" w:lineRule="exact"/>
      <w:jc w:val="both"/>
    </w:pPr>
    <w:rPr>
      <w:spacing w:val="2"/>
      <w:sz w:val="23"/>
      <w:shd w:val="clear" w:color="auto" w:fill="FFFFFF"/>
    </w:rPr>
  </w:style>
  <w:style w:type="character" w:customStyle="1" w:styleId="21">
    <w:name w:val="Основной текст (2) + Не полужирный"/>
    <w:aliases w:val="Интервал 0 pt2"/>
    <w:uiPriority w:val="99"/>
    <w:rsid w:val="007E2057"/>
    <w:rPr>
      <w:rFonts w:ascii="Times New Roman" w:hAnsi="Times New Roman"/>
      <w:color w:val="000000"/>
      <w:spacing w:val="2"/>
      <w:w w:val="100"/>
      <w:position w:val="0"/>
      <w:sz w:val="23"/>
      <w:u w:val="none"/>
      <w:shd w:val="clear" w:color="auto" w:fill="FFFFFF"/>
      <w:lang w:val="ru-RU"/>
    </w:rPr>
  </w:style>
  <w:style w:type="character" w:customStyle="1" w:styleId="22">
    <w:name w:val="Оглавление (2)_"/>
    <w:link w:val="23"/>
    <w:uiPriority w:val="99"/>
    <w:locked/>
    <w:rsid w:val="007E2057"/>
    <w:rPr>
      <w:spacing w:val="2"/>
      <w:sz w:val="25"/>
      <w:shd w:val="clear" w:color="auto" w:fill="FFFFFF"/>
    </w:rPr>
  </w:style>
  <w:style w:type="paragraph" w:customStyle="1" w:styleId="23">
    <w:name w:val="Оглавление (2)"/>
    <w:basedOn w:val="Normal"/>
    <w:link w:val="22"/>
    <w:uiPriority w:val="99"/>
    <w:rsid w:val="007E2057"/>
    <w:pPr>
      <w:widowControl w:val="0"/>
      <w:shd w:val="clear" w:color="auto" w:fill="FFFFFF"/>
      <w:spacing w:after="60" w:line="240" w:lineRule="atLeast"/>
      <w:jc w:val="both"/>
    </w:pPr>
    <w:rPr>
      <w:spacing w:val="2"/>
      <w:sz w:val="25"/>
      <w:shd w:val="clear" w:color="auto" w:fill="FFFFFF"/>
    </w:rPr>
  </w:style>
  <w:style w:type="character" w:customStyle="1" w:styleId="CenturySchoolbook">
    <w:name w:val="Основной текст + Century Schoolbook"/>
    <w:aliases w:val="4 pt,Интервал 0 pt1"/>
    <w:uiPriority w:val="99"/>
    <w:rsid w:val="007E2057"/>
    <w:rPr>
      <w:rFonts w:ascii="Century Schoolbook" w:hAnsi="Century Schoolbook"/>
      <w:color w:val="000000"/>
      <w:spacing w:val="-9"/>
      <w:w w:val="100"/>
      <w:position w:val="0"/>
      <w:sz w:val="8"/>
      <w:u w:val="none"/>
      <w:shd w:val="clear" w:color="auto" w:fill="FFFFFF"/>
      <w:lang w:val="ru-RU"/>
    </w:rPr>
  </w:style>
  <w:style w:type="character" w:customStyle="1" w:styleId="220">
    <w:name w:val="Заголовок №2 (2)_"/>
    <w:link w:val="221"/>
    <w:uiPriority w:val="99"/>
    <w:locked/>
    <w:rsid w:val="007E2057"/>
    <w:rPr>
      <w:b/>
      <w:spacing w:val="3"/>
      <w:sz w:val="23"/>
      <w:shd w:val="clear" w:color="auto" w:fill="FFFFFF"/>
    </w:rPr>
  </w:style>
  <w:style w:type="paragraph" w:customStyle="1" w:styleId="221">
    <w:name w:val="Заголовок №2 (2)"/>
    <w:basedOn w:val="Normal"/>
    <w:link w:val="220"/>
    <w:uiPriority w:val="99"/>
    <w:rsid w:val="007E2057"/>
    <w:pPr>
      <w:widowControl w:val="0"/>
      <w:shd w:val="clear" w:color="auto" w:fill="FFFFFF"/>
      <w:spacing w:before="600" w:after="360" w:line="240" w:lineRule="atLeast"/>
      <w:jc w:val="both"/>
      <w:outlineLvl w:val="1"/>
    </w:pPr>
    <w:rPr>
      <w:b/>
      <w:spacing w:val="3"/>
      <w:sz w:val="23"/>
      <w:shd w:val="clear" w:color="auto" w:fill="FFFFFF"/>
    </w:rPr>
  </w:style>
  <w:style w:type="character" w:customStyle="1" w:styleId="24">
    <w:name w:val="Заголовок №2_"/>
    <w:link w:val="25"/>
    <w:uiPriority w:val="99"/>
    <w:locked/>
    <w:rsid w:val="007E2057"/>
    <w:rPr>
      <w:b/>
      <w:spacing w:val="4"/>
      <w:sz w:val="25"/>
      <w:shd w:val="clear" w:color="auto" w:fill="FFFFFF"/>
    </w:rPr>
  </w:style>
  <w:style w:type="paragraph" w:customStyle="1" w:styleId="25">
    <w:name w:val="Заголовок №2"/>
    <w:basedOn w:val="Normal"/>
    <w:link w:val="24"/>
    <w:uiPriority w:val="99"/>
    <w:rsid w:val="007E2057"/>
    <w:pPr>
      <w:widowControl w:val="0"/>
      <w:shd w:val="clear" w:color="auto" w:fill="FFFFFF"/>
      <w:spacing w:before="600" w:after="360" w:line="240" w:lineRule="atLeast"/>
      <w:jc w:val="center"/>
      <w:outlineLvl w:val="1"/>
    </w:pPr>
    <w:rPr>
      <w:b/>
      <w:spacing w:val="4"/>
      <w:sz w:val="25"/>
      <w:shd w:val="clear" w:color="auto" w:fill="FFFFFF"/>
    </w:rPr>
  </w:style>
  <w:style w:type="paragraph" w:styleId="ListParagraph">
    <w:name w:val="List Paragraph"/>
    <w:basedOn w:val="Normal"/>
    <w:uiPriority w:val="99"/>
    <w:qFormat/>
    <w:rsid w:val="007E2057"/>
    <w:pPr>
      <w:suppressAutoHyphens/>
      <w:spacing w:after="200" w:line="276" w:lineRule="auto"/>
      <w:ind w:left="720"/>
    </w:pPr>
    <w:rPr>
      <w:rFonts w:ascii="Calibri" w:hAnsi="Calibri" w:cs="Calibri"/>
      <w:sz w:val="22"/>
      <w:szCs w:val="22"/>
      <w:lang w:eastAsia="ar-SA"/>
    </w:rPr>
  </w:style>
  <w:style w:type="paragraph" w:customStyle="1" w:styleId="a8">
    <w:name w:val="Знак"/>
    <w:basedOn w:val="Normal"/>
    <w:uiPriority w:val="99"/>
    <w:rsid w:val="007E2057"/>
    <w:pPr>
      <w:spacing w:before="100" w:beforeAutospacing="1" w:after="100" w:afterAutospacing="1"/>
    </w:pPr>
    <w:rPr>
      <w:rFonts w:ascii="Tahoma" w:hAnsi="Tahoma" w:cs="Tahoma"/>
      <w:lang w:val="en-US" w:eastAsia="en-US"/>
    </w:rPr>
  </w:style>
  <w:style w:type="paragraph" w:styleId="BalloonText">
    <w:name w:val="Balloon Text"/>
    <w:basedOn w:val="Normal"/>
    <w:link w:val="BalloonTextChar1"/>
    <w:uiPriority w:val="99"/>
    <w:semiHidden/>
    <w:rsid w:val="007E2057"/>
    <w:rPr>
      <w:sz w:val="28"/>
    </w:rPr>
  </w:style>
  <w:style w:type="character" w:customStyle="1" w:styleId="BalloonTextChar1">
    <w:name w:val="Balloon Text Char1"/>
    <w:basedOn w:val="DefaultParagraphFont"/>
    <w:link w:val="BalloonText"/>
    <w:uiPriority w:val="99"/>
    <w:semiHidden/>
    <w:locked/>
    <w:rsid w:val="00E36C40"/>
    <w:rPr>
      <w:rFonts w:cs="Times New Roman"/>
      <w:sz w:val="2"/>
    </w:rPr>
  </w:style>
  <w:style w:type="paragraph" w:customStyle="1" w:styleId="s1">
    <w:name w:val="s_1"/>
    <w:basedOn w:val="Normal"/>
    <w:uiPriority w:val="99"/>
    <w:rsid w:val="007E2057"/>
    <w:pPr>
      <w:spacing w:before="100" w:beforeAutospacing="1" w:after="100" w:afterAutospacing="1"/>
    </w:pPr>
    <w:rPr>
      <w:sz w:val="24"/>
      <w:szCs w:val="24"/>
    </w:rPr>
  </w:style>
  <w:style w:type="paragraph" w:customStyle="1" w:styleId="210">
    <w:name w:val="Основной текст (2)1"/>
    <w:basedOn w:val="Normal"/>
    <w:uiPriority w:val="99"/>
    <w:rsid w:val="007E2057"/>
    <w:pPr>
      <w:widowControl w:val="0"/>
      <w:shd w:val="clear" w:color="auto" w:fill="FFFFFF"/>
      <w:spacing w:line="240" w:lineRule="atLeast"/>
    </w:pPr>
    <w:rPr>
      <w:rFonts w:ascii="Sylfaen" w:hAnsi="Sylfaen"/>
      <w:sz w:val="24"/>
      <w:szCs w:val="24"/>
    </w:rPr>
  </w:style>
  <w:style w:type="paragraph" w:customStyle="1" w:styleId="rtecenter">
    <w:name w:val="rtecenter"/>
    <w:basedOn w:val="Normal"/>
    <w:uiPriority w:val="99"/>
    <w:rsid w:val="007E2057"/>
    <w:pPr>
      <w:spacing w:before="100" w:beforeAutospacing="1" w:after="100" w:afterAutospacing="1"/>
    </w:pPr>
    <w:rPr>
      <w:sz w:val="24"/>
      <w:szCs w:val="24"/>
    </w:rPr>
  </w:style>
  <w:style w:type="character" w:customStyle="1" w:styleId="a9">
    <w:name w:val="Основной текст_"/>
    <w:basedOn w:val="DefaultParagraphFont"/>
    <w:uiPriority w:val="99"/>
    <w:rsid w:val="00DF2AB9"/>
    <w:rPr>
      <w:rFonts w:cs="Arial"/>
      <w:sz w:val="24"/>
      <w:szCs w:val="24"/>
      <w:lang w:val="ru-RU" w:eastAsia="ar-SA" w:bidi="ar-SA"/>
    </w:rPr>
  </w:style>
</w:styles>
</file>

<file path=word/webSettings.xml><?xml version="1.0" encoding="utf-8"?>
<w:webSettings xmlns:r="http://schemas.openxmlformats.org/officeDocument/2006/relationships" xmlns:w="http://schemas.openxmlformats.org/wordprocessingml/2006/main">
  <w:divs>
    <w:div w:id="280302865">
      <w:marLeft w:val="0"/>
      <w:marRight w:val="0"/>
      <w:marTop w:val="0"/>
      <w:marBottom w:val="0"/>
      <w:divBdr>
        <w:top w:val="none" w:sz="0" w:space="0" w:color="auto"/>
        <w:left w:val="none" w:sz="0" w:space="0" w:color="auto"/>
        <w:bottom w:val="none" w:sz="0" w:space="0" w:color="auto"/>
        <w:right w:val="none" w:sz="0" w:space="0" w:color="auto"/>
      </w:divBdr>
    </w:div>
    <w:div w:id="280302866">
      <w:marLeft w:val="0"/>
      <w:marRight w:val="0"/>
      <w:marTop w:val="0"/>
      <w:marBottom w:val="0"/>
      <w:divBdr>
        <w:top w:val="none" w:sz="0" w:space="0" w:color="auto"/>
        <w:left w:val="none" w:sz="0" w:space="0" w:color="auto"/>
        <w:bottom w:val="none" w:sz="0" w:space="0" w:color="auto"/>
        <w:right w:val="none" w:sz="0" w:space="0" w:color="auto"/>
      </w:divBdr>
    </w:div>
    <w:div w:id="280302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30000430&amp;sub=413" TargetMode="External"/><Relationship Id="rId13" Type="http://schemas.openxmlformats.org/officeDocument/2006/relationships/hyperlink" Target="mailto:mycbmyo@mail.primorye.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ycbmyo@mail.primorye.ru" TargetMode="External"/><Relationship Id="rId12" Type="http://schemas.openxmlformats.org/officeDocument/2006/relationships/hyperlink" Target="http://www.dnevniki.shkolapk.ru" TargetMode="External"/><Relationship Id="rId17" Type="http://schemas.openxmlformats.org/officeDocument/2006/relationships/hyperlink" Target="mailto:mycbmyo@mail.primorye.ru" TargetMode="External"/><Relationship Id="rId2" Type="http://schemas.openxmlformats.org/officeDocument/2006/relationships/styles" Target="styles.xml"/><Relationship Id="rId16" Type="http://schemas.openxmlformats.org/officeDocument/2006/relationships/hyperlink" Target="mailto:dalnerechensk@mo.primorsky.ru" TargetMode="External"/><Relationship Id="rId1" Type="http://schemas.openxmlformats.org/officeDocument/2006/relationships/numbering" Target="numbering.xml"/><Relationship Id="rId6" Type="http://schemas.openxmlformats.org/officeDocument/2006/relationships/hyperlink" Target="http://www.dalnerokrug.ru/" TargetMode="External"/><Relationship Id="rId11" Type="http://schemas.openxmlformats.org/officeDocument/2006/relationships/hyperlink" Target="http://ivo.garant.ru/document?id=71045140&amp;sub=0" TargetMode="External"/><Relationship Id="rId5" Type="http://schemas.openxmlformats.org/officeDocument/2006/relationships/image" Target="media/image1.png"/><Relationship Id="rId15" Type="http://schemas.openxmlformats.org/officeDocument/2006/relationships/hyperlink" Target="mailto:mycbmyo@mail.primorye.ru" TargetMode="External"/><Relationship Id="rId10" Type="http://schemas.openxmlformats.org/officeDocument/2006/relationships/hyperlink" Target="http://ivo.garant.ru/document?id=71045140&amp;sub=10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ycbmyo@mail.primorye.ru" TargetMode="External"/><Relationship Id="rId14" Type="http://schemas.openxmlformats.org/officeDocument/2006/relationships/hyperlink" Target="mailto:dalnerechensk@mo.primorsky.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51</Pages>
  <Words>14531</Words>
  <Characters>-32766</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Админ</cp:lastModifiedBy>
  <cp:revision>2</cp:revision>
  <cp:lastPrinted>2016-07-04T23:10:00Z</cp:lastPrinted>
  <dcterms:created xsi:type="dcterms:W3CDTF">2016-07-05T00:54:00Z</dcterms:created>
  <dcterms:modified xsi:type="dcterms:W3CDTF">2016-07-05T00:54:00Z</dcterms:modified>
</cp:coreProperties>
</file>